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3c28f" w14:textId="a53c28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"Шиелі кентінің 2025-2027 жылдарға арналған бюджеті туралы" Шиелі аудандық мәслихатының 2024 жылғы 26 желтоқсандағы № 25/2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2025 жылғы 14 тамыздағы № 35/2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Шиелі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"Шиелі кентінің 2025-2027 жылдарға арналған бюджеті туралы" Шиелі аудандық мәслихатының 2024 жылғы 26 желтоқсандағы № 25/2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Шиелі кентінің 2025-2027 жылдарға арналған бюджеті 1, 2 және 3-қосымшаларға сәйкес, оның ішінде 2025 жылға мынадай көлемдерде бекітілсін: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2 302 305,8 мың теңге, оның ішінде: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418 174 мың теңге;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-262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1 883 869,8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2 343 169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- 0;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- 40 863,2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40 863,2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40 863,2 мың теңге.".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М.Турабаев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14 тамыздағы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№35/2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Шиелі аудандық мәслихатының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№25/2 шешіміне 1-қосымша</w:t>
            </w:r>
          </w:p>
        </w:tc>
      </w:tr>
    </w:tbl>
    <w:bookmarkStart w:name="z33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Шиелі кентінің 2025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2 302 305,8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418 174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1 883 869,8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1 883 869,8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1 883 869,8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топтар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Функцияналдық кіші топтар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әкiмшiлері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 (кіші бағдарламалар)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2 343 169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365 693,3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125 423,3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1 238 795,8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1 238 795,8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1 238 795,8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129 002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923 510,8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-40 863,2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40 863,2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