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7128" w14:textId="e8a7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2025-2027 жылдарға арналған бюджеті туралы" Шиелі аудандық мәслихатының 2024 жылғы 26 желтоқсандағы №25/6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2025-2027 жылдарға арналған бюджеті туралы" Шиелі аудандық мәслихатының 2024 жылғы 26 желтоқсандағы №25/6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Бәйгеқұм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225 778,2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221 818,2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228 483,1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-2 704,9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2 704,9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2 704,9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№25/6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50 948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