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fa48" w14:textId="a69f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2025 жылғы 13 қарашадағы № 278-қ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арналған арнаулы әлеуметтік қызметтер көрсетуге тарифтер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"Шиелі ауданының жұмыспен қамту және әлеуметтік бағдарламалар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бөлімі" мемлекеттік мекемесі Қазақстан Республикасының заңнамасында белгіленген тәртіппен бекітілген бюджет шеңберінде қызметтерді уақытылы қаржыландыруды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Шиелі ауданыны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278-қ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(18 жасқа толмаған тұлғаларға арналған)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11431,61 теңге (8 сағат)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3764,81 тенге (бір қызмет алушыға)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