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1d3f7" w14:textId="ee1d3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"Сырдария ауданының кент және ауылдық округтерінің 2025 – 2027 жылдарға арналған бюджеттері туралы" Сырдария аудандық мәслихатының 2024 жылғы 27 желтоқсандағы №163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Сырдария аудандық мәслихатының 2025 жылғы 30 қыркүйектегі № 210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Сырдария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"Сырдария ауданының кент және ауылдық округтерінің 2025-2027 жылдарға арналған бюджеттері туралы" Сырдария аудандық мәслихатының 2024 жылғы 27 желтоқсандағы № 163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Тереңөзек кентінің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1214198,1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129109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7601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732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1076756,1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1214291,8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– 0; 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-93,7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93,7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93,7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Айдарлы ауылдық округінің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141488 мың теңге, оның ішінде: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10007,2 мың теңге;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660,9 мың теңге;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502 мың теңге;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130317,9 мың теңге;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141789,2 мың теңге;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– 0; 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-301,2 мың теңге;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301,2 мың теңге;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301,2 мың теңге.";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Ақжарма ауылдық округінің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9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147424,8 мың теңге, оның ішінде: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20258,8 мың теңге;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245 мың теңге;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807 мың теңге;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126114 мың теңге;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147686,3 мың теңге;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– 0; 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-261,5 мың теңге;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261,5 мың теңге;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261,5 мың теңге.";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Аманкелді ауылдық округінің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12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199983,6 мың теңге, оның ішінде: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12478 мың теңге;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520 мың теңге;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604,6 мың теңге;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186381 мың теңге;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200352,7 мың теңге;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– 0; 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-369,1 мың теңге;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369,1 мың теңге;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369,1 мың теңге.";</w:t>
      </w:r>
    </w:p>
    <w:bookmarkEnd w:id="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Асқар Тоқмағанбетов ауылдық округінің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15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128125,8 мың теңге, оның ішінде: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20993 мың теңге;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400,3 мың теңге;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172,5 мың теңге;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106560 мың теңге;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128321,7 мың теңге;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– 0; 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-195,9 мың теңге;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195,9 мың теңге;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195,9 мың теңге.";</w:t>
      </w:r>
    </w:p>
    <w:bookmarkEnd w:id="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0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Бесарық ауылдық округінің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18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92"/>
    <w:bookmarkStart w:name="z10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169733,3 мың теңге, оның ішінде:</w:t>
      </w:r>
    </w:p>
    <w:bookmarkEnd w:id="93"/>
    <w:bookmarkStart w:name="z10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47818,9 мың теңге;</w:t>
      </w:r>
    </w:p>
    <w:bookmarkEnd w:id="94"/>
    <w:bookmarkStart w:name="z10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385 мың теңге;</w:t>
      </w:r>
    </w:p>
    <w:bookmarkEnd w:id="95"/>
    <w:bookmarkStart w:name="z10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121529,4 мың теңге;</w:t>
      </w:r>
    </w:p>
    <w:bookmarkEnd w:id="96"/>
    <w:bookmarkStart w:name="z10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170845,8 мың теңге;</w:t>
      </w:r>
    </w:p>
    <w:bookmarkEnd w:id="97"/>
    <w:bookmarkStart w:name="z10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98"/>
    <w:bookmarkStart w:name="z10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99"/>
    <w:bookmarkStart w:name="z11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00"/>
    <w:bookmarkStart w:name="z11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– 0; </w:t>
      </w:r>
    </w:p>
    <w:bookmarkEnd w:id="101"/>
    <w:bookmarkStart w:name="z11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02"/>
    <w:bookmarkStart w:name="z11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03"/>
    <w:bookmarkStart w:name="z11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-1112,5 мың теңге;</w:t>
      </w:r>
    </w:p>
    <w:bookmarkEnd w:id="104"/>
    <w:bookmarkStart w:name="z11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1112,5 мың теңге;</w:t>
      </w:r>
    </w:p>
    <w:bookmarkEnd w:id="105"/>
    <w:bookmarkStart w:name="z11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06"/>
    <w:bookmarkStart w:name="z11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07"/>
    <w:bookmarkStart w:name="z11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1112,5 мың теңге.";</w:t>
      </w:r>
    </w:p>
    <w:bookmarkEnd w:id="10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20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Жетікөл ауылдық округінің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21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109"/>
    <w:bookmarkStart w:name="z12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115662 мың теңге, оның ішінде:</w:t>
      </w:r>
    </w:p>
    <w:bookmarkEnd w:id="110"/>
    <w:bookmarkStart w:name="z12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2892 мың теңге;</w:t>
      </w:r>
    </w:p>
    <w:bookmarkEnd w:id="111"/>
    <w:bookmarkStart w:name="z12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164 мың теңге;</w:t>
      </w:r>
    </w:p>
    <w:bookmarkEnd w:id="112"/>
    <w:bookmarkStart w:name="z12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112606 мың теңге;</w:t>
      </w:r>
    </w:p>
    <w:bookmarkEnd w:id="113"/>
    <w:bookmarkStart w:name="z12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115719,1 мың теңге;</w:t>
      </w:r>
    </w:p>
    <w:bookmarkEnd w:id="114"/>
    <w:bookmarkStart w:name="z12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115"/>
    <w:bookmarkStart w:name="z12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116"/>
    <w:bookmarkStart w:name="z12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17"/>
    <w:bookmarkStart w:name="z12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– 0; </w:t>
      </w:r>
    </w:p>
    <w:bookmarkEnd w:id="118"/>
    <w:bookmarkStart w:name="z130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19"/>
    <w:bookmarkStart w:name="z131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20"/>
    <w:bookmarkStart w:name="z132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-57,1 мың теңге;</w:t>
      </w:r>
    </w:p>
    <w:bookmarkEnd w:id="121"/>
    <w:bookmarkStart w:name="z133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57,1 мың теңге;</w:t>
      </w:r>
    </w:p>
    <w:bookmarkEnd w:id="122"/>
    <w:bookmarkStart w:name="z134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23"/>
    <w:bookmarkStart w:name="z135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24"/>
    <w:bookmarkStart w:name="z136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57,1 мың теңге.";</w:t>
      </w:r>
    </w:p>
    <w:bookmarkEnd w:id="1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38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"8. Іңкәрдария ауылдық округінің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24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126"/>
    <w:bookmarkStart w:name="z139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106739 мың теңге, оның ішінде:</w:t>
      </w:r>
    </w:p>
    <w:bookmarkEnd w:id="127"/>
    <w:bookmarkStart w:name="z140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4297 мың теңге;</w:t>
      </w:r>
    </w:p>
    <w:bookmarkEnd w:id="128"/>
    <w:bookmarkStart w:name="z141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102442 мың теңге;</w:t>
      </w:r>
    </w:p>
    <w:bookmarkEnd w:id="129"/>
    <w:bookmarkStart w:name="z142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107444,9 мың теңге;</w:t>
      </w:r>
    </w:p>
    <w:bookmarkEnd w:id="130"/>
    <w:bookmarkStart w:name="z143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131"/>
    <w:bookmarkStart w:name="z144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132"/>
    <w:bookmarkStart w:name="z145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33"/>
    <w:bookmarkStart w:name="z146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– 0; </w:t>
      </w:r>
    </w:p>
    <w:bookmarkEnd w:id="134"/>
    <w:bookmarkStart w:name="z147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35"/>
    <w:bookmarkStart w:name="z148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36"/>
    <w:bookmarkStart w:name="z149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-705,9 мың теңге;</w:t>
      </w:r>
    </w:p>
    <w:bookmarkEnd w:id="137"/>
    <w:bookmarkStart w:name="z150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705,9 мың теңге;</w:t>
      </w:r>
    </w:p>
    <w:bookmarkEnd w:id="138"/>
    <w:bookmarkStart w:name="z151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39"/>
    <w:bookmarkStart w:name="z152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40"/>
    <w:bookmarkStart w:name="z153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705,9 мың теңге.";</w:t>
      </w:r>
    </w:p>
    <w:bookmarkEnd w:id="1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55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Қалжан ахун ауылдық округінің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27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142"/>
    <w:bookmarkStart w:name="z156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109245 мың теңге, оның ішінде:</w:t>
      </w:r>
    </w:p>
    <w:bookmarkEnd w:id="143"/>
    <w:bookmarkStart w:name="z157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5671 мың теңге;</w:t>
      </w:r>
    </w:p>
    <w:bookmarkEnd w:id="144"/>
    <w:bookmarkStart w:name="z158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434 мың теңге;</w:t>
      </w:r>
    </w:p>
    <w:bookmarkEnd w:id="145"/>
    <w:bookmarkStart w:name="z159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238 мың теңге;</w:t>
      </w:r>
    </w:p>
    <w:bookmarkEnd w:id="146"/>
    <w:bookmarkStart w:name="z160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102902 мың теңге;</w:t>
      </w:r>
    </w:p>
    <w:bookmarkEnd w:id="147"/>
    <w:bookmarkStart w:name="z161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109253,8 мың теңге;</w:t>
      </w:r>
    </w:p>
    <w:bookmarkEnd w:id="148"/>
    <w:bookmarkStart w:name="z162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149"/>
    <w:bookmarkStart w:name="z163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150"/>
    <w:bookmarkStart w:name="z164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51"/>
    <w:bookmarkStart w:name="z165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– 0; </w:t>
      </w:r>
    </w:p>
    <w:bookmarkEnd w:id="152"/>
    <w:bookmarkStart w:name="z166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53"/>
    <w:bookmarkStart w:name="z167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54"/>
    <w:bookmarkStart w:name="z168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-8,8 мың теңге;</w:t>
      </w:r>
    </w:p>
    <w:bookmarkEnd w:id="155"/>
    <w:bookmarkStart w:name="z169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8,8 мың теңге;</w:t>
      </w:r>
    </w:p>
    <w:bookmarkEnd w:id="156"/>
    <w:bookmarkStart w:name="z170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57"/>
    <w:bookmarkStart w:name="z171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58"/>
    <w:bookmarkStart w:name="z172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8,8 мың теңге.";</w:t>
      </w:r>
    </w:p>
    <w:bookmarkEnd w:id="1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74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"10. Қоғалыкөл ауылдық округінің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30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160"/>
    <w:bookmarkStart w:name="z175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178891 мың теңге, оның ішінде:</w:t>
      </w:r>
    </w:p>
    <w:bookmarkEnd w:id="161"/>
    <w:bookmarkStart w:name="z176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48886 мың теңге;</w:t>
      </w:r>
    </w:p>
    <w:bookmarkEnd w:id="162"/>
    <w:bookmarkStart w:name="z177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1269 мың теңге;</w:t>
      </w:r>
    </w:p>
    <w:bookmarkEnd w:id="163"/>
    <w:bookmarkStart w:name="z178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738 мың теңге;</w:t>
      </w:r>
    </w:p>
    <w:bookmarkEnd w:id="164"/>
    <w:bookmarkStart w:name="z179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127998 мың теңге;</w:t>
      </w:r>
    </w:p>
    <w:bookmarkEnd w:id="165"/>
    <w:bookmarkStart w:name="z180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181709 мың теңге;</w:t>
      </w:r>
    </w:p>
    <w:bookmarkEnd w:id="166"/>
    <w:bookmarkStart w:name="z181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167"/>
    <w:bookmarkStart w:name="z182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168"/>
    <w:bookmarkStart w:name="z183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69"/>
    <w:bookmarkStart w:name="z184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– 0; </w:t>
      </w:r>
    </w:p>
    <w:bookmarkEnd w:id="170"/>
    <w:bookmarkStart w:name="z185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71"/>
    <w:bookmarkStart w:name="z186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72"/>
    <w:bookmarkStart w:name="z187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-2818 мың теңге;</w:t>
      </w:r>
    </w:p>
    <w:bookmarkEnd w:id="173"/>
    <w:bookmarkStart w:name="z188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2818 мың теңге;</w:t>
      </w:r>
    </w:p>
    <w:bookmarkEnd w:id="174"/>
    <w:bookmarkStart w:name="z189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75"/>
    <w:bookmarkStart w:name="z190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76"/>
    <w:bookmarkStart w:name="z191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2818 мың теңге.";</w:t>
      </w:r>
    </w:p>
    <w:bookmarkEnd w:id="17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93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"11. Нағи Ілиясов ауылдық округінің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178"/>
    <w:bookmarkStart w:name="z194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162763,3 мың теңге, оның ішінде:</w:t>
      </w:r>
    </w:p>
    <w:bookmarkEnd w:id="179"/>
    <w:bookmarkStart w:name="z195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8838,1 мың теңге;</w:t>
      </w:r>
    </w:p>
    <w:bookmarkEnd w:id="180"/>
    <w:bookmarkStart w:name="z196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856 мың теңге;</w:t>
      </w:r>
    </w:p>
    <w:bookmarkEnd w:id="181"/>
    <w:bookmarkStart w:name="z197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153069,2 мың теңге;</w:t>
      </w:r>
    </w:p>
    <w:bookmarkEnd w:id="182"/>
    <w:bookmarkStart w:name="z198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162812,2 мың теңге;</w:t>
      </w:r>
    </w:p>
    <w:bookmarkEnd w:id="183"/>
    <w:bookmarkStart w:name="z199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184"/>
    <w:bookmarkStart w:name="z200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185"/>
    <w:bookmarkStart w:name="z201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86"/>
    <w:bookmarkStart w:name="z202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– 0; </w:t>
      </w:r>
    </w:p>
    <w:bookmarkEnd w:id="187"/>
    <w:bookmarkStart w:name="z203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88"/>
    <w:bookmarkStart w:name="z204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89"/>
    <w:bookmarkStart w:name="z205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-48,9 мың теңге;</w:t>
      </w:r>
    </w:p>
    <w:bookmarkEnd w:id="190"/>
    <w:bookmarkStart w:name="z206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48,9 мың теңге;</w:t>
      </w:r>
    </w:p>
    <w:bookmarkEnd w:id="191"/>
    <w:bookmarkStart w:name="z207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92"/>
    <w:bookmarkStart w:name="z208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93"/>
    <w:bookmarkStart w:name="z209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48,9 мың теңге.";</w:t>
      </w:r>
    </w:p>
    <w:bookmarkEnd w:id="19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11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"12. Сәкен Сейфуллин ауылдық округінің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36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195"/>
    <w:bookmarkStart w:name="z212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323765,5 мың теңге, оның ішінде:</w:t>
      </w:r>
    </w:p>
    <w:bookmarkEnd w:id="196"/>
    <w:bookmarkStart w:name="z213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11436 мың теңге;</w:t>
      </w:r>
    </w:p>
    <w:bookmarkEnd w:id="197"/>
    <w:bookmarkStart w:name="z214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282 мың теңге;</w:t>
      </w:r>
    </w:p>
    <w:bookmarkEnd w:id="198"/>
    <w:bookmarkStart w:name="z215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2875,6 мың теңге;</w:t>
      </w:r>
    </w:p>
    <w:bookmarkEnd w:id="199"/>
    <w:bookmarkStart w:name="z216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309171,9 мың теңге;</w:t>
      </w:r>
    </w:p>
    <w:bookmarkEnd w:id="200"/>
    <w:bookmarkStart w:name="z217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323847,5 мың теңге;</w:t>
      </w:r>
    </w:p>
    <w:bookmarkEnd w:id="201"/>
    <w:bookmarkStart w:name="z218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202"/>
    <w:bookmarkStart w:name="z219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203"/>
    <w:bookmarkStart w:name="z220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204"/>
    <w:bookmarkStart w:name="z221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– 0; </w:t>
      </w:r>
    </w:p>
    <w:bookmarkEnd w:id="205"/>
    <w:bookmarkStart w:name="z222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206"/>
    <w:bookmarkStart w:name="z223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207"/>
    <w:bookmarkStart w:name="z224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-82 мың теңге;</w:t>
      </w:r>
    </w:p>
    <w:bookmarkEnd w:id="208"/>
    <w:bookmarkStart w:name="z225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82 мың теңге;</w:t>
      </w:r>
    </w:p>
    <w:bookmarkEnd w:id="209"/>
    <w:bookmarkStart w:name="z226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210"/>
    <w:bookmarkStart w:name="z227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211"/>
    <w:bookmarkStart w:name="z228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82 мың теңге.";</w:t>
      </w:r>
    </w:p>
    <w:bookmarkEnd w:id="2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30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"13. Шаған ауылдық округінің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39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213"/>
    <w:bookmarkStart w:name="z231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383627,5 мың теңге, оның ішінде:</w:t>
      </w:r>
    </w:p>
    <w:bookmarkEnd w:id="214"/>
    <w:bookmarkStart w:name="z232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50058 мың теңге;</w:t>
      </w:r>
    </w:p>
    <w:bookmarkEnd w:id="215"/>
    <w:bookmarkStart w:name="z233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204,5 мың теңге;</w:t>
      </w:r>
    </w:p>
    <w:bookmarkEnd w:id="216"/>
    <w:bookmarkStart w:name="z234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333365 мың теңге;</w:t>
      </w:r>
    </w:p>
    <w:bookmarkEnd w:id="217"/>
    <w:bookmarkStart w:name="z235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387639,6 мың теңге;</w:t>
      </w:r>
    </w:p>
    <w:bookmarkEnd w:id="218"/>
    <w:bookmarkStart w:name="z236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219"/>
    <w:bookmarkStart w:name="z237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220"/>
    <w:bookmarkStart w:name="z238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221"/>
    <w:bookmarkStart w:name="z239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– 0; </w:t>
      </w:r>
    </w:p>
    <w:bookmarkEnd w:id="222"/>
    <w:bookmarkStart w:name="z240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223"/>
    <w:bookmarkStart w:name="z241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224"/>
    <w:bookmarkStart w:name="z242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-4012,1 мың теңге;</w:t>
      </w:r>
    </w:p>
    <w:bookmarkEnd w:id="225"/>
    <w:bookmarkStart w:name="z243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4012,1 мың теңге;</w:t>
      </w:r>
    </w:p>
    <w:bookmarkEnd w:id="226"/>
    <w:bookmarkStart w:name="z244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227"/>
    <w:bookmarkStart w:name="z245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228"/>
    <w:bookmarkStart w:name="z246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4012,1 мың теңге.";</w:t>
      </w:r>
    </w:p>
    <w:bookmarkEnd w:id="2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48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"14. Шіркейлі ауылдық округінің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42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230"/>
    <w:bookmarkStart w:name="z249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262796,3 мың теңге, оның ішінде:</w:t>
      </w:r>
    </w:p>
    <w:bookmarkEnd w:id="231"/>
    <w:bookmarkStart w:name="z250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14043,4 мың теңге;</w:t>
      </w:r>
    </w:p>
    <w:bookmarkEnd w:id="232"/>
    <w:bookmarkStart w:name="z251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100 мың теңге;</w:t>
      </w:r>
    </w:p>
    <w:bookmarkEnd w:id="233"/>
    <w:bookmarkStart w:name="z252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158,1 мың теңге;</w:t>
      </w:r>
    </w:p>
    <w:bookmarkEnd w:id="234"/>
    <w:bookmarkStart w:name="z253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248494,8 мың теңге;</w:t>
      </w:r>
    </w:p>
    <w:bookmarkEnd w:id="235"/>
    <w:bookmarkStart w:name="z254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263969,6 мың теңге;</w:t>
      </w:r>
    </w:p>
    <w:bookmarkEnd w:id="236"/>
    <w:bookmarkStart w:name="z255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237"/>
    <w:bookmarkStart w:name="z256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238"/>
    <w:bookmarkStart w:name="z257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239"/>
    <w:bookmarkStart w:name="z258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– 0; </w:t>
      </w:r>
    </w:p>
    <w:bookmarkEnd w:id="240"/>
    <w:bookmarkStart w:name="z259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241"/>
    <w:bookmarkStart w:name="z260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242"/>
    <w:bookmarkStart w:name="z261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-1173,3 мың теңге;</w:t>
      </w:r>
    </w:p>
    <w:bookmarkEnd w:id="243"/>
    <w:bookmarkStart w:name="z262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1173,3 мың теңге;</w:t>
      </w:r>
    </w:p>
    <w:bookmarkEnd w:id="244"/>
    <w:bookmarkStart w:name="z263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245"/>
    <w:bookmarkStart w:name="z264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246"/>
    <w:bookmarkStart w:name="z265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1173,3 мың теңге.".</w:t>
      </w:r>
    </w:p>
    <w:bookmarkEnd w:id="2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көрсетілген шешімнің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 – қосымшалары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 –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267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2025 жылғы 1 қаңтардан бастап қолданысқа енгізіледі. </w:t>
      </w:r>
    </w:p>
    <w:bookmarkEnd w:id="2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Сырдария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Әжікенов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30 қыркүйектегі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210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163 шешіміне 1-қосымша</w:t>
            </w:r>
          </w:p>
        </w:tc>
      </w:tr>
    </w:tbl>
    <w:bookmarkStart w:name="z271" w:id="2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Тереңөзек кентінің 2025 жылға арналған бюджеті</w:t>
      </w:r>
    </w:p>
    <w:bookmarkEnd w:id="2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1214198,1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iшкi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1076756,1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1076756,1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1076756,1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1214291,8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292756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292756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ұйымдар мен кәсіпорындардың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үй–коммуналдық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533974,8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533974,8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74907,8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314703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223716,1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223716,1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176294,1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қаражаттарының пайдаланылатын 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30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210 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163 шешіміне 4-қосымша</w:t>
            </w:r>
          </w:p>
        </w:tc>
      </w:tr>
    </w:tbl>
    <w:bookmarkStart w:name="z274" w:id="2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Айдарлы ауылдық округінің 2025 жылға арналған бюджеті</w:t>
      </w:r>
    </w:p>
    <w:bookmarkEnd w:id="2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130317,9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130317,9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130317,9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141789,2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56027,1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56027,1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52555,1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үй–коммуналдық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24582,1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24582,1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қаражаттарының пайдаланылатын 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30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210 шешіміне 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163 шешіміне 7-қосымша</w:t>
            </w:r>
          </w:p>
        </w:tc>
      </w:tr>
    </w:tbl>
    <w:bookmarkStart w:name="z277" w:id="2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Ақжарма ауылдық округінің 2025 жылға арналған бюджеті</w:t>
      </w:r>
    </w:p>
    <w:bookmarkEnd w:id="2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147424,8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147686,3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60900,6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60900,6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60150,6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үй–коммуналдық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21857,9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21857,9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қаражаттарының пайдаланылатын 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30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210 шешіміне 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163 шешіміне 10-қосымша</w:t>
            </w:r>
          </w:p>
        </w:tc>
      </w:tr>
    </w:tbl>
    <w:bookmarkStart w:name="z280" w:id="2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Аманкелді ауылдық округінің 2025 жылға арналған бюджеті</w:t>
      </w:r>
    </w:p>
    <w:bookmarkEnd w:id="2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199983,6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200352,7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92415,7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92415,7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89256,1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ұйымдар мен кәсіпорындардың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үй–коммуналдық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қаражаттарының пайдаланылатын 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30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210 шешіміне 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163 шешіміне 13-қосымша</w:t>
            </w:r>
          </w:p>
        </w:tc>
      </w:tr>
    </w:tbl>
    <w:bookmarkStart w:name="z283" w:id="2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Асқар Тоқмағанбетов ауылдық округінің 2025 жылға арналған бюджеті</w:t>
      </w:r>
    </w:p>
    <w:bookmarkEnd w:id="2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128125,8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128321,7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53222,2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едомстволық бағыныстағы мемлекеттік ұйымдар мен кәсіпорындардың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үй–коммуналдық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25615,3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25615,3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қаражаттарының пайдаланылатын 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30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210 шешіміне 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163 шешіміне 16-қосымша</w:t>
            </w:r>
          </w:p>
        </w:tc>
      </w:tr>
    </w:tbl>
    <w:bookmarkStart w:name="z286" w:id="2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Бесарық ауылдық округінің 2025 жылға арналған бюджеті</w:t>
      </w:r>
    </w:p>
    <w:bookmarkEnd w:id="2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169733,3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47818,9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121529,4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121529,4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121529,4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170845,8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57878,3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57878,3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56929,9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ұйымдар мен кәсіпорындардың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үй–коммуналдық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-1112,5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қаражаттарының пайдаланылатын 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30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210 шешіміне 7-қосымша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163 шешіміне 19-қосымша</w:t>
            </w:r>
          </w:p>
        </w:tc>
      </w:tr>
    </w:tbl>
    <w:bookmarkStart w:name="z289" w:id="2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Жетікөл ауылдық округінің 2025 жылға арналған бюджеті</w:t>
      </w:r>
    </w:p>
    <w:bookmarkEnd w:id="2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115719,1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49066,1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49066,1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46018,1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ұйымдар мен кәсіпорындардың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үй–коммуналдық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22181,1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22181,1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қаражаттарының пайдаланылатын 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30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210 шешіміне 8-қосымша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163 шешіміне 22-қосымша</w:t>
            </w:r>
          </w:p>
        </w:tc>
      </w:tr>
    </w:tbl>
    <w:bookmarkStart w:name="z292" w:id="2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Іңкәрдария ауылдық округінің 2025 жылға арналған бюджеті</w:t>
      </w:r>
    </w:p>
    <w:bookmarkEnd w:id="2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107444,9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47719,7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47719,7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47719,7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үй–коммуналдық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-705,9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қаражаттарының пайдаланылатын 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30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210 шешіміне 9-қосымша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163 шешіміне 25-қосымша</w:t>
            </w:r>
          </w:p>
        </w:tc>
      </w:tr>
    </w:tbl>
    <w:bookmarkStart w:name="z295" w:id="2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Қалжан ахун ауылдық округінің 2025 жылға арналған бюджеті</w:t>
      </w:r>
    </w:p>
    <w:bookmarkEnd w:id="2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109253,8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56812,8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56812,8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50714,8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ұйымдар мен кәсіпорындардың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үй–коммуналдық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қаражаттарының пайдаланылатын 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30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210 шешіміне 10-қосымша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163 шешіміне 28-қосымша</w:t>
            </w:r>
          </w:p>
        </w:tc>
      </w:tr>
    </w:tbl>
    <w:bookmarkStart w:name="z298" w:id="2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Қоғалыкөл ауылдық округінің 2025 жылға арналған бюджеті</w:t>
      </w:r>
    </w:p>
    <w:bookmarkEnd w:id="2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73578,7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73578,7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69410,7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ұйымдар мен кәсіпорындардың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үй–коммуналдық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64888,3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64888,3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48467,4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қаражаттарының пайдаланылатын 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30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210 шешіміне 11-қосымша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163 шешіміне 31-қосымша</w:t>
            </w:r>
          </w:p>
        </w:tc>
      </w:tr>
    </w:tbl>
    <w:bookmarkStart w:name="z301" w:id="2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Нағи Ілиясов ауылдық округінің 2025 жылға арналған бюджеті</w:t>
      </w:r>
    </w:p>
    <w:bookmarkEnd w:id="2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162763,3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153069,2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153069,2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153069,2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162812,2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60739,2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ұйымдар мен кәсіпорындардың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үй–коммуналдық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42441,2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42441,2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қаражаттарының пайдаланылатын 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30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210 шешіміне 12-қосымша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163 шешіміне 34-қосымша</w:t>
            </w:r>
          </w:p>
        </w:tc>
      </w:tr>
    </w:tbl>
    <w:bookmarkStart w:name="z304" w:id="2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Сәкен Сейфуллин ауылдық округінің 2025 жылға арналған бюджеті</w:t>
      </w:r>
    </w:p>
    <w:bookmarkEnd w:id="2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323765,5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309171,9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309171,9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309171,9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323847,5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ұйымдар мен кәсіпорындардың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үй–коммуналдық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қаражаттарының пайдаланылатын 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30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210 шешіміне 13-қосымша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163 шешіміне 37-қосымша</w:t>
            </w:r>
          </w:p>
        </w:tc>
      </w:tr>
    </w:tbl>
    <w:bookmarkStart w:name="z307" w:id="2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Шаған ауылдық округінің 2025 жылға арналған бюджеті</w:t>
      </w:r>
    </w:p>
    <w:bookmarkEnd w:id="2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383627,5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333365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387639,6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62510,9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62510,9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61928,9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ұйымдар мен кәсіпорындардың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үй–коммуналдық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23093,5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23093,5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156582,1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156582,1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156582,1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-4012,1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қаражаттарының пайдаланылатын 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4012,1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30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210 шешіміне 14-қосымша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Сырдария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163 шешіміне 40-қосымша</w:t>
            </w:r>
          </w:p>
        </w:tc>
      </w:tr>
    </w:tbl>
    <w:bookmarkStart w:name="z310" w:id="2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Шіркейлі ауылдық округінің 2025 жылға арналған бюджеті</w:t>
      </w:r>
    </w:p>
    <w:bookmarkEnd w:id="2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262796,3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248494,8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248494,8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248494,8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263969,6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86265,3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86265,3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85730,3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ұйымдар мен кәсіпорындардың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үй–коммуналдық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29581,5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29581,5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85416,8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85416,8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85416,8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-1173,3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қаражаттарының пайдаланылатын 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