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6dea5" w14:textId="226de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"2025–2027 жылдарға арналған аудандық бюджет туралы" Сырдария аудандық мәслихатының 2024 жылғы 23 желтоқсандағы №159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2025 жылғы 24 қыркүйектегі № 208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Сырдария аудандық мәслихатының 2024 жылғы 23 желтоқсандағы №159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осы 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9694187,8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5075635,4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12994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24870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4580688,4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11994390,3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-108350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92402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200752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-2191852,5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2191852,5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1700815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200752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691789,5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Сырдария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9694187,8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1018055,4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4580688,4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11994390,3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1759326,5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415279,4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1099075,3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943100,3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қөмек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әлекуметтік қорғау іс шараларын жүзеге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187817,4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-2191852,5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алу келісім -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691789,5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