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6a465e" w14:textId="36a465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Сырдария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Қызылорда облысы Сырдария аудандық мәслихатының 2025 жылғы 27 ақпандағы № 175 шешімі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6-бабына</w:t>
      </w:r>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8-бабы</w:t>
      </w:r>
      <w:r>
        <w:rPr>
          <w:rFonts w:ascii="Times New Roman"/>
          <w:b w:val="false"/>
          <w:i w:val="false"/>
          <w:color w:val="000000"/>
          <w:sz w:val="28"/>
        </w:rPr>
        <w:t xml:space="preserve"> 1) тармақшасына сәйкес Сырдария аудандық мәслихаты ШЕШІМ ҚАБЫЛДАДЫ: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Сырдария ауданы бойынша 2025-2029 жылдарға арналған жайылымдарды басқару және оларды пайдалану жөніндегі жоспар бекітілсін.</w:t>
      </w:r>
    </w:p>
    <w:bookmarkStart w:name="z6" w:id="0"/>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Сырдария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Әжікенов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 мәслихатының</w:t>
            </w:r>
            <w:r>
              <w:br/>
            </w:r>
            <w:r>
              <w:rPr>
                <w:rFonts w:ascii="Times New Roman"/>
                <w:b w:val="false"/>
                <w:i w:val="false"/>
                <w:color w:val="000000"/>
                <w:sz w:val="20"/>
              </w:rPr>
              <w:t>2025 жылғы 27 ақпандағы</w:t>
            </w:r>
            <w:r>
              <w:br/>
            </w:r>
            <w:r>
              <w:rPr>
                <w:rFonts w:ascii="Times New Roman"/>
                <w:b w:val="false"/>
                <w:i w:val="false"/>
                <w:color w:val="000000"/>
                <w:sz w:val="20"/>
              </w:rPr>
              <w:t>№ 175 шешіміне қосымша</w:t>
            </w:r>
          </w:p>
        </w:tc>
      </w:tr>
    </w:tbl>
    <w:bookmarkStart w:name="z11" w:id="1"/>
    <w:p>
      <w:pPr>
        <w:spacing w:after="0"/>
        <w:ind w:left="0"/>
        <w:jc w:val="left"/>
      </w:pPr>
      <w:r>
        <w:rPr>
          <w:rFonts w:ascii="Times New Roman"/>
          <w:b/>
          <w:i w:val="false"/>
          <w:color w:val="000000"/>
        </w:rPr>
        <w:t xml:space="preserve"> Сырдария ауданы бойынша 2025-2029 жылдарға арналған жайылымдарды басқару және оларды пайдалану жөніндегі жоспары</w:t>
      </w:r>
    </w:p>
    <w:bookmarkEnd w:id="1"/>
    <w:p>
      <w:pPr>
        <w:spacing w:after="0"/>
        <w:ind w:left="0"/>
        <w:jc w:val="left"/>
      </w:pPr>
    </w:p>
    <w:p>
      <w:pPr>
        <w:spacing w:after="0"/>
        <w:ind w:left="0"/>
        <w:jc w:val="both"/>
      </w:pPr>
      <w:r>
        <w:rPr>
          <w:rFonts w:ascii="Times New Roman"/>
          <w:b w:val="false"/>
          <w:i w:val="false"/>
          <w:color w:val="000000"/>
          <w:sz w:val="28"/>
        </w:rPr>
        <w:t xml:space="preserve">
      1. Осы Сырдария ауданы бойынша 2025-2029 жылдарға арналған жайылымдарды басқару және оларды пайдалану жөніндегі жоспар (бұдан әрі - Жоспар) "Жайылымдар туралы" Қазақстан Республикасының Заңына және "Жайылымдарды басқару және оларды пайдалану жөніндегі үлгілік жоспарды бекіту туралы" Қазақстан Республикасы Ауыл шаруашылығы министрінің 2024 жылғы 29 шілдедегі № 263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34831 болып тіркелген) сәйкес әзірленді.</w:t>
      </w:r>
    </w:p>
    <w:bookmarkStart w:name="z13" w:id="2"/>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қабылданды.</w:t>
      </w:r>
    </w:p>
    <w:bookmarkEnd w:id="2"/>
    <w:bookmarkStart w:name="z14" w:id="3"/>
    <w:p>
      <w:pPr>
        <w:spacing w:after="0"/>
        <w:ind w:left="0"/>
        <w:jc w:val="both"/>
      </w:pPr>
      <w:r>
        <w:rPr>
          <w:rFonts w:ascii="Times New Roman"/>
          <w:b w:val="false"/>
          <w:i w:val="false"/>
          <w:color w:val="000000"/>
          <w:sz w:val="28"/>
        </w:rPr>
        <w:t>
      3. Жоспарды әзірлеген кезде мыналар ескерілді:</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bookmarkStart w:name="z16" w:id="4"/>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жерлердің болуы, олардың санаттар, жер учаскелерінің меншік иелері, жер пайдаланушылар мен алқаптар бойынша бөлінуі туралы ресми статистикалық ақпарат және мемлекеттік жер кадастры ақпараттық жүйесінен алынған мәліметтер пайдаланылды;</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bookmarkStart w:name="z18" w:id="5"/>
    <w:p>
      <w:pPr>
        <w:spacing w:after="0"/>
        <w:ind w:left="0"/>
        <w:jc w:val="both"/>
      </w:pPr>
      <w:r>
        <w:rPr>
          <w:rFonts w:ascii="Times New Roman"/>
          <w:b w:val="false"/>
          <w:i w:val="false"/>
          <w:color w:val="000000"/>
          <w:sz w:val="28"/>
        </w:rPr>
        <w:t>
      3) мал қорымдары (биометриялық шұңқырлар) туралы мәліметтер;</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bookmarkStart w:name="z21" w:id="6"/>
    <w:p>
      <w:pPr>
        <w:spacing w:after="0"/>
        <w:ind w:left="0"/>
        <w:jc w:val="both"/>
      </w:pPr>
      <w:r>
        <w:rPr>
          <w:rFonts w:ascii="Times New Roman"/>
          <w:b w:val="false"/>
          <w:i w:val="false"/>
          <w:color w:val="000000"/>
          <w:sz w:val="28"/>
        </w:rPr>
        <w:t>
      6) осы Жоспарға 4-қосымшаның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6"/>
    <w:bookmarkStart w:name="z22" w:id="7"/>
    <w:p>
      <w:pPr>
        <w:spacing w:after="0"/>
        <w:ind w:left="0"/>
        <w:jc w:val="both"/>
      </w:pPr>
      <w:r>
        <w:rPr>
          <w:rFonts w:ascii="Times New Roman"/>
          <w:b w:val="false"/>
          <w:i w:val="false"/>
          <w:color w:val="000000"/>
          <w:sz w:val="28"/>
        </w:rPr>
        <w:t>
      7) осы Жоспарға 4-қосымшаның 3-кестесіне сәйкес нысан бойынша шалғайдағы жайылымдарда жаю үшін ауыл шаруашылығы жануарлары басының саны туралы мәліметтер;</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bookmarkStart w:name="z24" w:id="8"/>
    <w:p>
      <w:pPr>
        <w:spacing w:after="0"/>
        <w:ind w:left="0"/>
        <w:jc w:val="both"/>
      </w:pPr>
      <w:r>
        <w:rPr>
          <w:rFonts w:ascii="Times New Roman"/>
          <w:b w:val="false"/>
          <w:i w:val="false"/>
          <w:color w:val="000000"/>
          <w:sz w:val="28"/>
        </w:rPr>
        <w:t>
      4. Жоспарда мынадай қосымшалар қамтылған:</w:t>
      </w:r>
    </w:p>
    <w:bookmarkEnd w:id="8"/>
    <w:bookmarkStart w:name="z25" w:id="9"/>
    <w:p>
      <w:pPr>
        <w:spacing w:after="0"/>
        <w:ind w:left="0"/>
        <w:jc w:val="both"/>
      </w:pPr>
      <w:r>
        <w:rPr>
          <w:rFonts w:ascii="Times New Roman"/>
          <w:b w:val="false"/>
          <w:i w:val="false"/>
          <w:color w:val="000000"/>
          <w:sz w:val="28"/>
        </w:rPr>
        <w:t>
      1) Сырдария ауданының әкімшілік-аумақтық бірлік аумағында жайылымдардың жер санаттары бөлінісінде орналасу схемасы (картасы);</w:t>
      </w:r>
    </w:p>
    <w:bookmarkEnd w:id="9"/>
    <w:bookmarkStart w:name="z26" w:id="10"/>
    <w:p>
      <w:pPr>
        <w:spacing w:after="0"/>
        <w:ind w:left="0"/>
        <w:jc w:val="both"/>
      </w:pPr>
      <w:r>
        <w:rPr>
          <w:rFonts w:ascii="Times New Roman"/>
          <w:b w:val="false"/>
          <w:i w:val="false"/>
          <w:color w:val="000000"/>
          <w:sz w:val="28"/>
        </w:rPr>
        <w:t>
      2) Сырдария ауданы бойынша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w:t>
      </w:r>
    </w:p>
    <w:bookmarkEnd w:id="10"/>
    <w:bookmarkStart w:name="z27" w:id="11"/>
    <w:p>
      <w:pPr>
        <w:spacing w:after="0"/>
        <w:ind w:left="0"/>
        <w:jc w:val="both"/>
      </w:pPr>
      <w:r>
        <w:rPr>
          <w:rFonts w:ascii="Times New Roman"/>
          <w:b w:val="false"/>
          <w:i w:val="false"/>
          <w:color w:val="000000"/>
          <w:sz w:val="28"/>
        </w:rPr>
        <w:t>
      3) Сырдария ауданы бойынша ұсынылатын жайылым айналымдарының схемалары көрсетілген схема (карта);</w:t>
      </w:r>
    </w:p>
    <w:bookmarkEnd w:id="11"/>
    <w:bookmarkStart w:name="z28" w:id="12"/>
    <w:p>
      <w:pPr>
        <w:spacing w:after="0"/>
        <w:ind w:left="0"/>
        <w:jc w:val="both"/>
      </w:pPr>
      <w:r>
        <w:rPr>
          <w:rFonts w:ascii="Times New Roman"/>
          <w:b w:val="false"/>
          <w:i w:val="false"/>
          <w:color w:val="000000"/>
          <w:sz w:val="28"/>
        </w:rPr>
        <w:t>
      4) Сырдария ауданы бойынша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w:t>
      </w:r>
    </w:p>
    <w:bookmarkEnd w:id="12"/>
    <w:bookmarkStart w:name="z29" w:id="13"/>
    <w:p>
      <w:pPr>
        <w:spacing w:after="0"/>
        <w:ind w:left="0"/>
        <w:jc w:val="both"/>
      </w:pPr>
      <w:r>
        <w:rPr>
          <w:rFonts w:ascii="Times New Roman"/>
          <w:b w:val="false"/>
          <w:i w:val="false"/>
          <w:color w:val="000000"/>
          <w:sz w:val="28"/>
        </w:rPr>
        <w:t>
      5) Сырдария ауданы бойынша жайылымды пайдаланушыларға жер пайдалануға берілуі мүмкін жайылымдар белгіленген схема (карта);</w:t>
      </w:r>
    </w:p>
    <w:bookmarkEnd w:id="13"/>
    <w:bookmarkStart w:name="z30" w:id="14"/>
    <w:p>
      <w:pPr>
        <w:spacing w:after="0"/>
        <w:ind w:left="0"/>
        <w:jc w:val="both"/>
      </w:pPr>
      <w:r>
        <w:rPr>
          <w:rFonts w:ascii="Times New Roman"/>
          <w:b w:val="false"/>
          <w:i w:val="false"/>
          <w:color w:val="000000"/>
          <w:sz w:val="28"/>
        </w:rPr>
        <w:t>
      6) Сырдария ауданы бойынша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bookmarkEnd w:id="14"/>
    <w:bookmarkStart w:name="z31" w:id="15"/>
    <w:p>
      <w:pPr>
        <w:spacing w:after="0"/>
        <w:ind w:left="0"/>
        <w:jc w:val="both"/>
      </w:pPr>
      <w:r>
        <w:rPr>
          <w:rFonts w:ascii="Times New Roman"/>
          <w:b w:val="false"/>
          <w:i w:val="false"/>
          <w:color w:val="000000"/>
          <w:sz w:val="28"/>
        </w:rPr>
        <w:t>
      7) Сырдария ауданы бойынша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bookmarkEnd w:id="15"/>
    <w:bookmarkStart w:name="z32" w:id="16"/>
    <w:p>
      <w:pPr>
        <w:spacing w:after="0"/>
        <w:ind w:left="0"/>
        <w:jc w:val="both"/>
      </w:pPr>
      <w:r>
        <w:rPr>
          <w:rFonts w:ascii="Times New Roman"/>
          <w:b w:val="false"/>
          <w:i w:val="false"/>
          <w:color w:val="000000"/>
          <w:sz w:val="28"/>
        </w:rPr>
        <w:t>
      8) Сырдария ауданы бойынша ауыл шаруашылығы жануарларының басын шалғайдағы жайылымдарға орналастыру схемасы;</w:t>
      </w:r>
    </w:p>
    <w:bookmarkEnd w:id="16"/>
    <w:bookmarkStart w:name="z33" w:id="17"/>
    <w:p>
      <w:pPr>
        <w:spacing w:after="0"/>
        <w:ind w:left="0"/>
        <w:jc w:val="both"/>
      </w:pPr>
      <w:r>
        <w:rPr>
          <w:rFonts w:ascii="Times New Roman"/>
          <w:b w:val="false"/>
          <w:i w:val="false"/>
          <w:color w:val="000000"/>
          <w:sz w:val="28"/>
        </w:rPr>
        <w:t>
      9) Сырдария ауданы бойынша ауылдық округке кіретін ауылдық елді мекендер арасында жайылымдарды жобалық бөлу (қайта бөлу) және жайылым учаскелерін жыл маусымдары бойынша кеңістікте және уақытпен (маусым, жыл ішінде) кезектестіру схемасы;</w:t>
      </w:r>
    </w:p>
    <w:bookmarkEnd w:id="17"/>
    <w:bookmarkStart w:name="z34" w:id="18"/>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bookmarkEnd w:id="18"/>
    <w:bookmarkStart w:name="z35" w:id="19"/>
    <w:p>
      <w:pPr>
        <w:spacing w:after="0"/>
        <w:ind w:left="0"/>
        <w:jc w:val="both"/>
      </w:pPr>
      <w:r>
        <w:rPr>
          <w:rFonts w:ascii="Times New Roman"/>
          <w:b w:val="false"/>
          <w:i w:val="false"/>
          <w:color w:val="000000"/>
          <w:sz w:val="28"/>
        </w:rPr>
        <w:t>
      Жайылымдардың жалпы алаңына түсетін жүктеменің шекті рұқсат етілетін нормасы;</w:t>
      </w:r>
    </w:p>
    <w:bookmarkEnd w:id="19"/>
    <w:bookmarkStart w:name="z36" w:id="20"/>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bookmarkEnd w:id="20"/>
    <w:bookmarkStart w:name="z37" w:id="21"/>
    <w:p>
      <w:pPr>
        <w:spacing w:after="0"/>
        <w:ind w:left="0"/>
        <w:jc w:val="both"/>
      </w:pPr>
      <w:r>
        <w:rPr>
          <w:rFonts w:ascii="Times New Roman"/>
          <w:b w:val="false"/>
          <w:i w:val="false"/>
          <w:color w:val="000000"/>
          <w:sz w:val="28"/>
        </w:rPr>
        <w:t>
      жайылым алаңдарын жекеленген өріс учаскелеріне бөлу;</w:t>
      </w:r>
    </w:p>
    <w:bookmarkEnd w:id="21"/>
    <w:bookmarkStart w:name="z38" w:id="22"/>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bookmarkEnd w:id="22"/>
    <w:bookmarkStart w:name="z39" w:id="23"/>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bookmarkEnd w:id="23"/>
    <w:bookmarkStart w:name="z40" w:id="24"/>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олардың иелері көрсетілген ауыл шаруашылығы жануарлары басының саны туралы – жайылым пайдаланушылардың, жеке және (немесе) заңды тұлғалардың, ауыл шаруашылығы жануарларының түрлері мен жыныстық-жас топтары бойынша қалыптастырылған үйірлердің, отарлардың, табындардың саны туралы деректердің, мәдени және құрғақ жайылымдарда ауыл шаруашылығы жануарларының басын қалыптастыру туралы мәліметтерді, малды айдауға арналған сервитуттар туралы мәліметтердің және мемлекеттік органдар, жеке және (немесе) заңды тұлғалар ұсынған өзге де деректердің тұлғалар деректерді ескере отырып қабылданды.</w:t>
      </w:r>
    </w:p>
    <w:bookmarkEnd w:id="24"/>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ауданы бойынша</w:t>
            </w:r>
            <w:r>
              <w:br/>
            </w:r>
            <w:r>
              <w:rPr>
                <w:rFonts w:ascii="Times New Roman"/>
                <w:b w:val="false"/>
                <w:i w:val="false"/>
                <w:color w:val="000000"/>
                <w:sz w:val="20"/>
              </w:rPr>
              <w:t>2025 - 2029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жоспарына 1-қосымша</w:t>
            </w:r>
          </w:p>
        </w:tc>
      </w:tr>
    </w:tbl>
    <w:bookmarkStart w:name="z45" w:id="25"/>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25"/>
    <w:bookmarkStart w:name="z46" w:id="26"/>
    <w:p>
      <w:pPr>
        <w:spacing w:after="0"/>
        <w:ind w:left="0"/>
        <w:jc w:val="both"/>
      </w:pPr>
      <w:r>
        <w:rPr>
          <w:rFonts w:ascii="Times New Roman"/>
          <w:b w:val="false"/>
          <w:i w:val="false"/>
          <w:color w:val="000000"/>
          <w:sz w:val="28"/>
        </w:rPr>
        <w:t>
      1-кесте. Сырдария ауданы жайылымдарын жерлердің санаттары бойынша бөлу, мың гектар</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және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пайдалануға алынған жерлер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1356192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116 551,14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3 242 834,6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4 260 635</w:t>
            </w:r>
          </w:p>
        </w:tc>
      </w:tr>
    </w:tbl>
    <w:bookmarkStart w:name="z47" w:id="27"/>
    <w:p>
      <w:pPr>
        <w:spacing w:after="0"/>
        <w:ind w:left="0"/>
        <w:jc w:val="both"/>
      </w:pPr>
      <w:r>
        <w:rPr>
          <w:rFonts w:ascii="Times New Roman"/>
          <w:b w:val="false"/>
          <w:i w:val="false"/>
          <w:color w:val="000000"/>
          <w:sz w:val="28"/>
        </w:rPr>
        <w:t>
      2-кесте. Елді мекеннің жайылымдарын бөлу, гектар</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28"/>
          <w:p>
            <w:pPr>
              <w:spacing w:after="20"/>
              <w:ind w:left="20"/>
              <w:jc w:val="both"/>
            </w:pPr>
            <w:r>
              <w:rPr>
                <w:rFonts w:ascii="Times New Roman"/>
                <w:b w:val="false"/>
                <w:i w:val="false"/>
                <w:color w:val="000000"/>
                <w:sz w:val="20"/>
              </w:rPr>
              <w:t>
 </w:t>
            </w:r>
          </w:p>
          <w:bookmarkEnd w:id="28"/>
          <w:p>
            <w:pPr>
              <w:spacing w:after="20"/>
              <w:ind w:left="20"/>
              <w:jc w:val="both"/>
            </w:pPr>
            <w:r>
              <w:rPr>
                <w:rFonts w:ascii="Times New Roman"/>
                <w:b w:val="false"/>
                <w:i w:val="false"/>
                <w:color w:val="000000"/>
                <w:sz w:val="20"/>
              </w:rPr>
              <w:t>
</w:t>
            </w:r>
            <w:r>
              <w:rPr>
                <w:rFonts w:ascii="Times New Roman"/>
                <w:b w:val="false"/>
                <w:i w:val="false"/>
                <w:color w:val="000000"/>
                <w:sz w:val="20"/>
              </w:rPr>
              <w:t>жеке ауладағы ауыл шаруашылығы жануарларын жаю бойынша халық мұқтажын қанағаттандыруға арналған,</w:t>
            </w:r>
          </w:p>
          <w:p>
            <w:pPr>
              <w:spacing w:after="20"/>
              <w:ind w:left="20"/>
              <w:jc w:val="both"/>
            </w:pPr>
            <w:r>
              <w:rPr>
                <w:rFonts w:ascii="Times New Roman"/>
                <w:b w:val="false"/>
                <w:i w:val="false"/>
                <w:color w:val="000000"/>
                <w:sz w:val="20"/>
              </w:rPr>
              <w:t>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А.Тоқмағанбетов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А.Тоқмағанбетов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Н.Ілиясов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Н.Ілиясов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549 900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359474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0" w:id="29"/>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0"/>
          <w:p>
            <w:pPr>
              <w:spacing w:after="20"/>
              <w:ind w:left="20"/>
              <w:jc w:val="both"/>
            </w:pPr>
            <w:r>
              <w:rPr>
                <w:rFonts w:ascii="Times New Roman"/>
                <w:b w:val="false"/>
                <w:i w:val="false"/>
                <w:color w:val="000000"/>
                <w:sz w:val="20"/>
              </w:rPr>
              <w:t>
Р/с</w:t>
            </w:r>
          </w:p>
          <w:bookmarkEnd w:id="30"/>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31"/>
          <w:p>
            <w:pPr>
              <w:spacing w:after="20"/>
              <w:ind w:left="20"/>
              <w:jc w:val="both"/>
            </w:pPr>
            <w:r>
              <w:rPr>
                <w:rFonts w:ascii="Times New Roman"/>
                <w:b w:val="false"/>
                <w:i w:val="false"/>
                <w:color w:val="000000"/>
                <w:sz w:val="20"/>
              </w:rPr>
              <w:t>
Жер учаскесінің кадастрлық нөмірі</w:t>
            </w:r>
          </w:p>
          <w:bookmarkEnd w:id="31"/>
          <w:p>
            <w:pPr>
              <w:spacing w:after="20"/>
              <w:ind w:left="20"/>
              <w:jc w:val="both"/>
            </w:pPr>
            <w:r>
              <w:rPr>
                <w:rFonts w:ascii="Times New Roman"/>
                <w:b w:val="false"/>
                <w:i w:val="false"/>
                <w:color w:val="000000"/>
                <w:sz w:val="20"/>
              </w:rPr>
              <w:t>
(10-153)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Ауесхан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500109300790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Альмаханов Дарханбек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671007302203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Альмаханов Муратбек к/х "Кыдыр-Ата"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720720301984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Мырзанов Нартай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680210301238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680210301238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Аханова Айнур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710219400927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Есенбек к/х "Ыдырыс"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331010436948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Мейрамкул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590502401430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Досеков Серикбай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510314301280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Досмаханов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711125300902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Ещанова Умытхан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570624401550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700201303767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Зархумов Мақсат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801014302687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Жуматай к/х "Айдарлы"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580227300955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Жумабек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650226301329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Унгарбаев Имамадин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530221300943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Мирзанов Мирамбай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591107300253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Айбол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771218303061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Натишаева Акерке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880728401242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Оржанов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890715301851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Карачаева Айман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570110401911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Курганбеков Базарбай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41064024582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Кошпанов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50264032788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Козейбаев Мухтар к/х "Алиакбар ата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80864013392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Тажикеев Кайрат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690708302304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690708302304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Бахадуров Пазылхан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570614300025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Жанахметов Амангелды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650101315001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650101315001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650101315001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Абдиев Мухтар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900810300213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880529302619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880529302619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691123300975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691123300975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Мырзаев Кожахмет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180464034837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Жолдасбек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571206401391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580527300094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Марат Балхашович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831030300603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кх "Толысбай"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580720300648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кх "Қызылтам"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580720300648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Карачаева Айманкуль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570110401911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Айнур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Рахменов "Айбар"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171064012496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Рахменов "Айбар"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171064012496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 Әмірхан Алмұханұлы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830122301566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 Әмірхан Алмұханұлы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830122301566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Жумабек Мадибекович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650226301329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Айтмухамбет Серік Айтмухамбетұлы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870605300297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Ізбасханов Мүрәлі Тәжікбайұлы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720414302601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Курганбеков Кипшакбай Базарбаевич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630708301018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Айтмухамбет Серік Айтмухамбетұлы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870605300297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Айтмухамбет Серік Айтмухамбетұлы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870605300297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Раушанбек Султанбекович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591010301561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Альмаханов Муратбек Кадырович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720720301984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Измагамбетов Жуматай Акбергенович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580227300955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Кәдіров Берік Тұрабайұлы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871127302595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Айтмухамбет Серік Айтмухамбетұлы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870605300297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Абдиев Женис Даулбаевич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780509301313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Абсадиков Тыныштыкбай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580720300648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Саматұлы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841029301470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Оккасов Айнадин Мухтарбекович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790617300255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Рахманқұлов Қанат Ниязханұлы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770111302920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Рахменов Азат Шахарбекович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731210301212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Айымбетов Сейткарим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30164018130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Айымбетов Бексултан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30164018140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Бактияр к/х "Арыстан"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31164019072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Амиргалиев Абдигаппар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60764024459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Анламасов Т. "Дінмұхаммед"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540625301147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680105301534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Абсадыков Узакбай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410308301642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Абласанов Айтқожа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691208301172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Бахтияров Бахберди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40564042467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 Нурхан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860318301642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Аманкелді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630810302665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Жунисбеков Дуйсенгали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631028301183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 Талғат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680320300971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680320300971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Изтлеуов Адилжан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610415300073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Дархан Махмудович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790324300113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Карамурзаев Сабит Клышбаевич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770818301202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Қорғанбек Ғани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910404300066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Манарбаев Даняр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Жубандык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620727301258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 Идирис к/х "Кож-Дан"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030664018971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Омирзаков Берлибек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520320302311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Пиржанов Асылбек к/х "Асылбек"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570407301167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Арыстан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41164023121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Сейдалиев Бижан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491015301200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Серикбай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621013301556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Казнаш Сейлхановна к/х "Дур"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550310301592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550310301592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Шортанбаев Мейрамбек к/х "Мереке"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671104301798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Нұржан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811026301854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Менлибаев Бахтияр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40564042467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Белгибаев Манап Бейсенбаевич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810120301009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Дауылбаева Калипа Досмаганбетовна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510828400113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Миянов Уали к/х "Уали"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370615301394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Ташимбетов Баглан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670212301821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Тажимов Жумабек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370201300038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Калдыбекова Гулмира Тастемировна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720422401128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Рахменова Багланкул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720212401057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850912302586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Фазылов Зиятбек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380606300844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Макенов Турар Ибайдуллаевич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830304300967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Макенов Турар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830304300967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Сейтмаганбетов Багдат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720405300656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Мырзаев Максат Кожахметович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881115302660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0109-1078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Мұстафаев Кенжебек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600831301577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Уразалиева Эльмира Ергалиевна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760513402188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Руслан Сарсенбекович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801129302018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Сактаганова Жанна Раушанбековна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660412401546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Сейдалиев Бекзада Бижанович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750822300817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Кенжебек Султангазиевич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811230301040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Иосиф Трофимович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640728302067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Ақшалов Ерлан Кенжебаевич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780306300341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Ќорғанбек Нағи Бүлатұлы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141064008105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Ембергенова Гаухар Кудайбергеновна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820721401015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Кайргали к/х "Али"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30164019812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Базарбек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680428301530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Әбдраман Алтынбек "Саят"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840904300396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Бақытжанұлы А. "Жан-ата"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930502301348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ш/қ Балходжаев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621201301280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Кенбабаев Нурмаханбетулла "Дархан"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600913302481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600913302481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Рахменшиев Шопанбай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300302300351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Жанадилова Дариха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570510402904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Козейбаев Шапагат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820428301383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Бурханова Баян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660308405741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Туребаева С. "Бодық-ата"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500315400132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"Еркебұлан" ш/қ М. Муханов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620810300141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 ш/қ К. Абдикаримов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500117300615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ұйық" ш/қ Назаров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680201301625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Егенбергенов Галимжан Мухамедиярович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680324301852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Құрбанов Кеңдала Бегалыұлы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921203301363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Амзеулы Бакберген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Амзеулы Оскенбай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90664015771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Балапан Султан к/х "Турсын"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30164018291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Бахтияр Бегалы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50164032467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50164032467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50164032467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Нурхан к/х "Рауан"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90364008419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Ибадуллаев Заметдин к/х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30164018278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30164018278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Есмаханов Болебай Избасарович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581026301091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581026301091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581026301091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Иманбайулы Сайып к/х "Балта"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30264019475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Курман к/х Даурен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380505300220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Алтай к/х Касиет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860316302012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Танатар к/х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570205302741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Марат к/х " Акжарма-2"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60864021548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60864021548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Матауысов Абдулла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61064023677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Нугыманов Бейбит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650509302612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Айкуль к/х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600328400709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600328400709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Гульнар к/х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710504400123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Скаков Султанбек к/х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640203300165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Сулейменулы Абат к/х "Ислам-Абат"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430205300559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Скаков Султанбек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640203300165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Оразбайұлы Айтбай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Суюндиков Габит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641126300596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Суюндыков Жанаберген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590801301340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Караев Гани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710513300116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Жалимбетов Султанбек Кумисекович"Күмісек"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590401300328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Диуан Канатбек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711209300730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шаруа қожалығының жетекшісі Жабагиева Сакипкуль Абилкасымовна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490823301111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Тилеубергенов Асылхан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740707301878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Курман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380505300220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711020301662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151064002336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Нурхан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760324300465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851216302317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851216302317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Әбілдаев Қанат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671218300422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Оразбайұлы Айтбай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531108301157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Науатұлы Ғабит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540401301436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Надиров Болатбек Караконысович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630814301470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Есмаханов Болебай Избасарович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581026301091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Әбілдаев Ќанат Жаќсылыќұлы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671218300422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"Нұрасыл" шаруа қожалығының жетекшісі Сүйіндіков Нұрлыбек Хамзеұлы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590801301340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Курман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380505300220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Алданұлы Қуанышбек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470922300594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Калжанов Аскар 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750809300102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Калжанов Аскар 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750809300102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и К" фермер қожалығының жетекшісі Калжанов Аскар 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750809300102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"Нұрболат" ш/қ Б.Сыздықов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701210301732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711103301782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Байымбетов Гани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640715301385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Бактыбаев Конысбай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631225301441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Акпанбетов Бекей к/х "Богет"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30164019064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Ақпанбетов Нұрхан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830103303007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Аргынбаев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680618300033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Молдабай к/х "Жана Орис"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730826400821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Байымбетов Гани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640715301385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Байымбетов Гани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640715301385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Байгабылов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851206302481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Дауылбаев Кубили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470606300467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 Нурмат Абдуллаевич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850324301383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Батырбек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710807302021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"кх АРУАНА"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640115302509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Калманова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730203401723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Комирбаева Кулайша к/х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40364070178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Корганбаев Томарбай к/х "Томарбай"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500815301925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Уйсинбай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450609300467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Мұрат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711103301782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Жексенова Гульжахан Дарибаевна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620306401156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Туребай к/х "Саргали"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590216301549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590216301549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Ануарбекова Алтынай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801201301833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Ыскак Нурсауле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461231400268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Нуржан "Халык" газеті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731010300792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Арыстанбекова Калипа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630629402023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"Байкенже" ш/қ Байкенжеев Ергешбай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630426300919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"ЕрАли-БекНұр" ш/қ Г.Абжекенов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640715301385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Канат Танатарович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750803302344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Есенбек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560520302198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Нысанов Бакыт Жалгасович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810814300381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Оралова Гүлзира Сапарқызы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761017402322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 Алик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550120302062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Байымбетов Гани Абжекенович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640715301385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Бадыракова Анаркуль Абилтаевна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640102400846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Биханов Темирболат Ахметжанович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740901302404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Фархат Мейрамбекұлы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920402302132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Биханов Кажмурат Ахметжанович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660130301854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Туребай Саргалиевич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590216301549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Фархат Мейрамбекұлы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920402302132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Есжанов Мейрамбек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641108301952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Мурат Абдикамалович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711103301782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"Шаңырақ" ш/қ Ж.Ермаганбетов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650925302575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 ш/қ Г.Бектасов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790818300179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"Бақ-Береке" ш/қ П.Сыздықов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890719301764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Саймов Даутбек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611020301225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Болатбек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741001302375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Алтынбекова Шахизат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681228400940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681228400940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 Канат Жаксылыкулы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671218300422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Конакбай Уали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500424301068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Куншигаров Жалгас к/х "Гулжайна"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460702300863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Құрманов Нұрбол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730326300936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Шарипбай к/х "Шагырай"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511225301000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511225301000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511225301000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Сыздыкбаева Гульнар Адилхановна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670620401416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Нұрлан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610921300400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610921300400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Пірімбет 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861101303113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Асылбай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781010300494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Тажимуратов Жамаладин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650501304764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650501304764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Толешов Акберген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400501300037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Төлешов Балабатыр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740113301795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Муратбек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791108302534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Кордабаев Самалбек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801017302712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Өтеулиева Гулмира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660218402649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Әбілдаев Қанат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671218300422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Кемаладин Абзалхан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940806300413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и К" ш/қ Нұрсейітов Қайрат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680810301140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Сейтжан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761020300376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 Дастан Маратұлы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750925300867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и К" фермер қожалығының жетекшісі Калжанов Аскар 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750809300102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шаруа қожалығының жетекшісі Оспанова Гулнар Рахманбердиевна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710504400123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Алекеев Берикбол к/х "Жаппас"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30164017886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Манабаева Зарухан Камитбековна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640501403265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640501403265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Исламбек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40464041811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Айгали к/х "Арысбек"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560101310686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Доскалиев Кожамурат к/х "Турар"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80564005737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80564005737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Ермекбай Маденович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660111302561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Есемуратов Абдинаби Маханович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690202301503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Жумадиллаев Азамат к/х "Ж. Серикбай"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800505302336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Конырбаев Абдибек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700724302851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Кудабаев Бекболат к/х "Майарык"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30164018775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Кудабаев Бекболат к/х "Адилбек"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30164018775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Кункожаев Ардак к/х "Кункожа"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30164018242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30164018242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Маденов Туребай к/х "Самал"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30164018061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30164018061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Нахипов Айдос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890621302125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Сарбалаков Жорабек к/х "Алжаниет"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401227300922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401227300922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Токмурзиев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740705301857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740705301857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Токсанов Жолдасбек к/х "Мухтар"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530510300042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Мадиярова Нагима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610511401852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Базарбай "Назерке"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600915301593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кх "АЛДОҢҒАРОВ"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910515301771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Акбергенов Актай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730826300667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 ш/қ Сейлханов Ермекбай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660111302561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Қожақов О. "Қоғалыкөл"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901113302170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Қожақов О. "Қоғалыкөл"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901113302170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Қожақов О. "Қоғалыкөл"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901113302170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Талпаков Ишанбек Жунусович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571020302075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Дуисенбаев Амиргали Амангельдиевич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150764014352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850911301730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Әбдіқалық Мұхтар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710521301970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Акмырзаев Арысбай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70664013899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Байымбетова Сауле.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30164019931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Бекпенбетова Кызгалдак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780430401816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Аяпова Айгерим Несипбаевна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460506400656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Баков Мэлс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800727302879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Ерташов Жарылкасын к/х 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440704300157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Сейпулов Галым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821025302076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Мустафаев Кенжебек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600831301577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Гахарман Рахат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Қабылбаев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551104301525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Кошербаева Рсалды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690312402586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"Сапарбеков" ш/қ С. Сапарбеков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770612302984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 ш/қ Дүзімбетов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560720302442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Даурбек Замирбекович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871222302600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Мерекеева Кулан 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650512400143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Ермек Муханбетжанович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850708300510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Еспенбетов Маратбек Нағымұлы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630610301987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Мұстафаев Кенжебек Әбтіқанұлы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600831301577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Сәтбаев Нұрболат Сәтбайұлы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810415302281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Арихов Берікбол Жакебайұлы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730102300630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Емжар Асылбек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70464027970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Косуаков Нуржан к/х "Онталап"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30164018160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 к/х "Кызылдихан"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491005301365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491005301365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Сейтасанов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710818300808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Садуакасулы Сандыбай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510525301792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810818300432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Ысқақова Серіккүл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61064022153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Ілисяов Ербол Асылбекұлы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810818300432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Елеусінов Жәнібек Шыныбекұлы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810916301324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Аскарова Кулпан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310623400414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Жанайдаров Серик ш/қ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30464021092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Жалгасбаев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670101315848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Нурмаханов Ермек к/х "Асет"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490120302386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Сейлбек "Өрлеу"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30264021312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Раймова Рыскуль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30964019514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Тілегенова Алтынкул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460415401382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460415401382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Шакиев Серикбай Абилханович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400324301122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Шакиев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750515301925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Таутенов Байдилда Нурылдаевич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900914302083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Ахметжан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460622300214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Зейнулла Арызкулович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651016301101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Ережепова Кулайхан Буркитбаевна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680825402692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Жанжигитова Куляш Акашевна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680220301311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Дархан Жұмашұлы "Сыр Дәні"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61064022342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Дархан Жұмашұлы "Сыр Дәні"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61064022343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Дархан Жұмашұлы "Сыр Дәні"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61064022344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Дархан Жұмашұлы "Сыр Дәні"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61064022345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Дархан Жұмашұлы "Сыр Дәні"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61064022346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Дархан Жұмашұлы "Сыр Дәні"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61064022347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Дархан Жұмашұлы "Сыр Дәні"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61064022348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Дархан Жұмашұлы "Сыр Дәні"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61064022349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 Серік Жәкебайұлы "Жандос"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710826301710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Бактыбаев Мирамбек "Мираж"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631107302953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 Болеген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600529301298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 Болеген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600529301298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Кайранбаев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841224302408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Сейітмұратов Мейрам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631109301282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018-3997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Өтеген Жолдасбек Әбдібекұлы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810131301228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Рақмет Бөлеген Әбжапбарұлы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600529301298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Бахышов Жаздау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660625302318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800420302611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 Адилбай к/х "Мырзабек"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620118302126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620118302126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Абдрашев Сагатбек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30164018190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Абдраш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750205301921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Абилкайров Абдулла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520105302808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Абсейтов Копбол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730901402588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Аблаева Анипа Алтынбековна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440615300311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Сатбаев Еркин Утепбергенович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751007302578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Исатай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731119302018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Умербеков Кенжебек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621023301203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Мерекова Кырмызы Ибрагимовна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740319400986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Алданазарова Ғайнолла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760105301650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Қыдырбек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610101315064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Ажаров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800531302922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Архарова Алия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751210401758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 Узак Минуарович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501107301856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Алекеев Ғазиз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791202300747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Айыпов Алмас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791202300747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Абулов Юлдашбек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501118301027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851015301168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Абдыкалыкова Жазира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920201402681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Әбдуомар Ахалай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541127401486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Аманбек к/х "Агзанбек"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410730300173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Балкеев Женисбек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770509304188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Жаксылык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640506300380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Бермаганбетов 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660824302230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Бержанов 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680912300513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Бекпенбет Сұлтан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561107302036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561107302036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Бадраков Нуркен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900317301901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кх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710710402186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кх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710710402186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Кожанбаев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760319301456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Дузимбетов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560720302442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Емжаров Алибек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580304301565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580304301565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Мария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551122400819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Айтуар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520616301491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Ешнияз Рая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690106402407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Есебаев Еркебұлан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761111300440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Ешмуратов Рахымжан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650810301531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Жубайдаев Нұрлан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660115302206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830101306605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Жақсылықова Гүлмира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800717402058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Жанузаков Калдыбек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441214300255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Жумахметов Каржау 2 (уч)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531205300909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 Алмат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660601303226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Жолдыбаева Лаззат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Ибрашев Кази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580927301949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Сайдулла Аралбай Сайдуллаұлы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760501301267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"Магжан-МК" шаруа қожалығының жетекшісі Нуржауова Кулайхан Сыздыковна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551020300878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640624300680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430709300251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Мария Маликовна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820130300800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Карасаев Мерген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50564025012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Қараманов Ғалымжан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651129301275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651129301275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Қуанов Ислам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770426301935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770426301935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Қаражанов Ғалымжан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720620302780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Кульдаманов Алмас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721110302473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Аубакир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630502301543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Маселеев Сапар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530904301191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Ақылбек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740826301805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790516301761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Наушабаев Ибрагим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680103302383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Нұржакиева Гүлстан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601110403166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Құлмақ Ербол Молдабекұлы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280121400893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30464021974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Орынбасарұлы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880308302964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Отепов Дайрабай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460415301029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Жарылкасынов Мусиф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550510302210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Цой Николай к/х "Виктория"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381102301032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 Данияр Қанатұлы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721005301830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Сандибеков Сансызбай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30464021786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Злиха к/х "Бибарыс"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30964016381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30964016381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Рыскул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601120400304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Сейтимов Абдмажит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480730300047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Сұлтанов Қонысбек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671014302182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Ғалымжан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851228301552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Сексенов Мейрамбек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820504300467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Танатарова Бакжамал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520301401891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Таженов Темир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30164018517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Тулепова Роза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520914401130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Ташимова Турсынкуль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280101485177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Турекулов Галымжан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810815300476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Удербаева Рая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30464020966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Турганбек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600116301074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Ахметкали (2 уч)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560403300859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560403300859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Жарас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810519300020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Смаилова Абзира Дармаганбетова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661129400959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Айткулова Зейнекуль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600313402971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Бердыгужин Олег к/х "Е. Темир"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30464021062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Арунов Алмасбек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541020300608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Шаукат к/х "Бирлик"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571205302695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Абдирасулов Сайранбек Жанибекович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660802301680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Алтынхан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631031400316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Каюпов Жангелды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551121401821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Кенесариева Гульмира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701008400504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Колгинов Владимир к/х "Антон" (2 уч)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531018300952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531018300952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Караев Умирбек к/х "Галымжан"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801027702152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Мырзалиев Алау Жарылганович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780509300325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Нурбаева Алмагуль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311220401177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Пирманов Муханбетжан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30464023316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Жайлина Жаныл Тлеукенович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550719401770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Зейнолла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651016301101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Сыдыкова Аида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750123401584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Калдыбекова Гулмира Тастемировна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720422401128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Тайбасар Есентай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581018301276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Умиргалиев Амиргали к/х "Сапар"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641009300679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641009300679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641009300679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Бадырақова Анаркуль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640102400846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Бексейтов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760807302536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018-3846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Мухамедиева Жансая Байузаковна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840628402230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Хайдаров Шарипхан 2 уч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530120301952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530120301952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Хайдаров Ержан 2 уч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770525302228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"Хайдар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070564031497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Маханбетжанов Багланбек Камалович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681020301812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Кыдырбаев Торехан Агыбайулы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620928301260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Балымбетова Салима Жалгасовна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700904400047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Бедебекова Магрипа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681031401571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Бекболат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690721301298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Кушенов Мейржан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780116300130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кх "Караконыс"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561107302036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720719300356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Асанова Бахыткул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540414401552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Жакешбаев Бахит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50364030983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Кайрат Кожанбаевич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520301301756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 Адилбай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620118302126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Жумахметов Каржау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531205300909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Палманов Канибек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721216300057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Уайсов Еркін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870109302405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Чолпан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610913402866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Шалбаева Перуза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640827401965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860915302782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Десятниченко Кирилл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810223302692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Жаксылык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660113302890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Сапабекқызы Жаннұр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900224400191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Көпжанов Орынбасар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830312300990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Ұзақбаев Таңатар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611225301616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Жарасов Аскер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890508300808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Бимаганбетов Әбдіжаппар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880402301293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Агабаев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800302300900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Сержан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741212302789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Керимова Айгул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750101411006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Караев Казбек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611022301494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Құлбаев Алданберген "Бақ"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30164017945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Жұмабаев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160464009674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Жакылык Сансызбаевич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640506300380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Еркінұлы Ернар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910716301794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Жумабек Мадибекович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650226301329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Пірманов Мұханбетжан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490807301203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Тойшыбек Қанат Жақанұлы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660122301325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Тойшыбек Қанат Жақанұлы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660122301325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Жұмабаев Нұрлыбек Әшімұлы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680302302127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Өмірзақов Уәлихан Байділдаұлы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691028301352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Ікірамбек Аманбекұлы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720221301179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Ікірамбек Аманбекұлы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720221301179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Бегимкулова Айгерим Хазитовна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870318402686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Селезнева Юлия Леонидовна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830414401986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Ербулат Музарапшанович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791204302090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Ербулат Музарапшанович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791204302090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Есбол Ерболатович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860501303115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Бакирова Гульсара Даулетияровна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571013401431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 Дархан Куанышович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710705301752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Уаисов Мурат Абжаппарович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580111300022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Бахторазқызы Асылай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930706401333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Бексейтов Марат Кудайбергенович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760807302536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Надиров Болатбек Караконысович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630814301470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Мухангалиев Муратбек Смагулович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720527301192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Изимова Акгуль Мынбаевна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841224407860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Селезнев Владимир Вячеславович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750615030033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 Ақылбек Қазыбайұлы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700720301306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Туребеков Нуржигит Омарович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841006301994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Казбек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781217300411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Алтынбекова Калдыгул Ахметбековна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600322402297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Ахметкали Маделханович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560403300859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Атирова Роза Зейнуллаевна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700418401727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Калдыбек Жумабаевич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680527302120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Таукенбаев Жеңіс Зкрияұлы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700509303197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Нұржакиева Гүлстан Сансызбайқызы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601110403166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Тулкибаев Едил Рысбекович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830712301222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Айтбай Азамат Айтбайұлы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930206300816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Касбаев Еркин Назарбаевич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630602302317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Бекназарова Нургуль Жахановна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801122400218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Жанибек Сагатович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830122301566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 Жасдаурен Султанбекович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831115300625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Садуакасова Зарина Юнисовна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840504401544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Смаилова Абириза Дармагамбетовна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661129400959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Бедебекова Маѓрипа Жаќсылыќќызы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681031401571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Уаисов Еркин Болатбекович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870109302405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Тасмамбетов Бакит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560120302024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Бекетова Зейнеш Сулейменовна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551121401821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Еркебулан Бактибаевич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761111300440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Ќорѓанбек Наѓи Болатұлы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910404300066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Сержан Жумадиллаевич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741212302789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Наурызбай Гүлденерайым Алмасқызы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980414400327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Ербулат Музарапшанович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791204302090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Айбатов Омар Маханбетович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660222301715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Алпысбай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361220301655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Сұлтанұлы Тұрсынбек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520926301338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Ќұлмахова Күлжәмилә Балтабайќызы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590304402066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 Талгат Сайпуллаевич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680320300971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Пулат Телегенович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600804300046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Ермаш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430709300251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Жаркынбек Алтынбекович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790405301667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Серик Абдуович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850223301833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Нуржауова Кулайхан Сыздыковна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600111403046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Таукенбаев Жеңіс Зкрияұлы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700509303197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Жолмырзаев Ерлан Нұрмашұлы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800514301515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Ілиясов Ербол Асылбекұлы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810818300432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Жусупбекова Кумискул Кенесбековна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740101412954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Бекбенбетова Кызгалдак 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780430401816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Бекболат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690721301298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Қойшыбай Мұхтар Оңайбекұлы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510205300774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Жайсаңбаев Марат Жұмағұлұлы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571103301701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Серик Несипбаевич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620929301503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Қойшыбай Мұхтар Оңайбекұлы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510205300774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Сералы Алмасбек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890824302664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Бактыбеков Нурхан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530107301911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Куанышбаев Кайрат Балтабекович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770302301891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Абдугапаров Умиржан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770304303066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Бекмахан Талғат Бекмаханұлы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890423300995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Тажимбетов Нуркамал Садуакасович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520207301567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 Узак Минуарович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850621301665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 Узак Минуарович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850621301665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Зулхарнай Совхозбаевич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600615301582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Сагиев Тунгышбек Аширович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620520302042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Абдуов Галымбек Кулбаевич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750214301929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Алашбаева Роза Садыққызы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600921402223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Сәтбаев Нұрболат Сәтбайұлы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810415302281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Десятниченко Кирилл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810223302692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Гульсим Раушанбековна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730917400033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Шаймаганбетов Серикбол Ганибекович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841217302797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Мирзабеков Самат Бекдилдаевич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851204301743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Исабекова Жанар Кенжебековна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860106402295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Божеков Кабылбек к/х "Самал"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450101308136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Габит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690914302522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760512301900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2"/>
          <w:p>
            <w:pPr>
              <w:spacing w:after="20"/>
              <w:ind w:left="20"/>
              <w:jc w:val="both"/>
            </w:pPr>
            <w:r>
              <w:rPr>
                <w:rFonts w:ascii="Times New Roman"/>
                <w:b w:val="false"/>
                <w:i w:val="false"/>
                <w:color w:val="000000"/>
                <w:sz w:val="20"/>
              </w:rPr>
              <w:t>
Ишанова Насиба</w:t>
            </w:r>
          </w:p>
          <w:bookmarkEnd w:id="32"/>
          <w:p>
            <w:pPr>
              <w:spacing w:after="20"/>
              <w:ind w:left="20"/>
              <w:jc w:val="both"/>
            </w:pPr>
            <w:r>
              <w:rPr>
                <w:rFonts w:ascii="Times New Roman"/>
                <w:b w:val="false"/>
                <w:i w:val="false"/>
                <w:color w:val="000000"/>
                <w:sz w:val="20"/>
              </w:rPr>
              <w:t>
к/х "Ишанова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740627401621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Калыбаев 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730102303167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Бердибек "Шаған"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571216301548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571216301548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Қозтаева Жұлдыз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810424401762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Шералы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540924301445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Оразалықызы Бибігүл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830818401619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Токшылык Дархан к/х "Токшылык"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760219300533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Бодикбаев Жахай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390212300031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Сейтаскарова Роза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641120400440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Бекжанова Алтынкуль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470924400442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Жартыбаев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541015301430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 Болатбек "Байбарақ"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641213301587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"Есентемір" ш/қ Б. Еркебаев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520320302262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"Шаған-Агро" ш/қ Серекеев Алмас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170464018318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Байдулдаев Бактияр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570917300647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Нұғыман Қазыбек Атабайұлы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810708300860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Ибраемова Перизат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290308407105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Ербол Маханбетжанұлы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760512301900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Бөжеков Қабылбек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70564029198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Бµжеков Ќабылбек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70564029198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Абылай Алдашович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761010302010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Изтлеуова Айгерим Куанышбаевна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950209401127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Бимагамбетов Кайрат Булатович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861124301489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"Шырын" ш/қ Жуманов Нурсултан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930220301563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Айтбай Жанбол к/х "Турсынкожа"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611030302159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Байбол к/х "Байбол"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30164017935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Абдикадыров Раушанбек к/х "Ишанбек"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680524301661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Абытов Жаркынбек к/х "Алиев Тыныштыкбай"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710816302358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 Совет Қалиұлы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660118301680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Бихожа Ғалымжан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630806300568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Жусипбеков Бауыржан к/х "Магжан"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661225300131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661225300131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Наги к/х "Наги"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50864019712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Райсова Аксулу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581107403619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 Жорабек к/х "Нурсултан"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70564029059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Майлыхожаев Казбек к/х "Кулболды Ишан"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540807300158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540807300158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540807300158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Жулдызбай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650615302242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650615302242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 Женисбек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Нурумбетов Жанарбек к/х "Ыссамадин"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691222300696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Пирназаров Ахмет к/х "Кошай баба"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590929302048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Сармолдаев Жуматай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590214302308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Абзал к/х "Абзал 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390718300200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Жанболат к/х "Жанболат"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30164017975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Майлыхожаев Жанарбек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711122302131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"Нәбиғали" ш/қ Ұ. Әгінов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170564015238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Әбілқасым Нұрмұхаммед Қанатбекұлы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170864010911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Пазылбек Орынбекович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670703300199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Нурумбетов Жанарбек Сражович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691222300696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Нурумбетов Жанарбек Сражович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691222300696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Райсова Ақсұлу Сәтібекқызы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581107403619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bl>
    <w:bookmarkStart w:name="z54" w:id="33"/>
    <w:p>
      <w:pPr>
        <w:spacing w:after="0"/>
        <w:ind w:left="0"/>
        <w:jc w:val="both"/>
      </w:pPr>
      <w:r>
        <w:rPr>
          <w:rFonts w:ascii="Times New Roman"/>
          <w:b w:val="false"/>
          <w:i w:val="false"/>
          <w:color w:val="000000"/>
          <w:sz w:val="28"/>
        </w:rPr>
        <w:t>
      4-кесте. Жайылымдарды бөлу</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1851,9</w:t>
            </w:r>
          </w:p>
        </w:tc>
      </w:tr>
    </w:tbl>
    <w:bookmarkStart w:name="z55" w:id="34"/>
    <w:p>
      <w:pPr>
        <w:spacing w:after="0"/>
        <w:ind w:left="0"/>
        <w:jc w:val="both"/>
      </w:pPr>
      <w:r>
        <w:rPr>
          <w:rFonts w:ascii="Times New Roman"/>
          <w:b w:val="false"/>
          <w:i w:val="false"/>
          <w:color w:val="000000"/>
          <w:sz w:val="28"/>
        </w:rPr>
        <w:t>
      Ауылшаруашылық малдардын жаюға (шартты мал басына) 580,7 мың гектар қажет.</w:t>
      </w:r>
    </w:p>
    <w:bookmarkEnd w:id="34"/>
    <w:bookmarkStart w:name="z56" w:id="35"/>
    <w:p>
      <w:pPr>
        <w:spacing w:after="0"/>
        <w:ind w:left="0"/>
        <w:jc w:val="both"/>
      </w:pPr>
      <w:r>
        <w:rPr>
          <w:rFonts w:ascii="Times New Roman"/>
          <w:b w:val="false"/>
          <w:i w:val="false"/>
          <w:color w:val="000000"/>
          <w:sz w:val="28"/>
        </w:rPr>
        <w:t>
      Ауыл шаруашылығы жануарларын жаюға арналған жайылымдардың жалпы ауданы 341,8 мың гектарды құрайды, оның ішінде:</w:t>
      </w:r>
    </w:p>
    <w:bookmarkEnd w:id="35"/>
    <w:bookmarkStart w:name="z57" w:id="36"/>
    <w:p>
      <w:pPr>
        <w:spacing w:after="0"/>
        <w:ind w:left="0"/>
        <w:jc w:val="both"/>
      </w:pPr>
      <w:r>
        <w:rPr>
          <w:rFonts w:ascii="Times New Roman"/>
          <w:b w:val="false"/>
          <w:i w:val="false"/>
          <w:color w:val="000000"/>
          <w:sz w:val="28"/>
        </w:rPr>
        <w:t>
      Ауылдар мен ауылдық елді мекендердегі жайылымдардың жалпы көлемі 346,733 мың гектарды,</w:t>
      </w:r>
    </w:p>
    <w:bookmarkEnd w:id="36"/>
    <w:bookmarkStart w:name="z58" w:id="37"/>
    <w:p>
      <w:pPr>
        <w:spacing w:after="0"/>
        <w:ind w:left="0"/>
        <w:jc w:val="both"/>
      </w:pPr>
      <w:r>
        <w:rPr>
          <w:rFonts w:ascii="Times New Roman"/>
          <w:b w:val="false"/>
          <w:i w:val="false"/>
          <w:color w:val="000000"/>
          <w:sz w:val="28"/>
        </w:rPr>
        <w:t xml:space="preserve">
      Қоғамдық жайылымдардың жалпы ауданы 101,1 мың гектар, </w:t>
      </w:r>
    </w:p>
    <w:bookmarkEnd w:id="37"/>
    <w:bookmarkStart w:name="z59" w:id="38"/>
    <w:p>
      <w:pPr>
        <w:spacing w:after="0"/>
        <w:ind w:left="0"/>
        <w:jc w:val="both"/>
      </w:pPr>
      <w:r>
        <w:rPr>
          <w:rFonts w:ascii="Times New Roman"/>
          <w:b w:val="false"/>
          <w:i w:val="false"/>
          <w:color w:val="000000"/>
          <w:sz w:val="28"/>
        </w:rPr>
        <w:t>
      Алыстағы жайылымдардың жалпы көлемі 1851,9 мың гектар құрайды.</w:t>
      </w:r>
    </w:p>
    <w:bookmarkEnd w:id="38"/>
    <w:bookmarkStart w:name="z60" w:id="39"/>
    <w:p>
      <w:pPr>
        <w:spacing w:after="0"/>
        <w:ind w:left="0"/>
        <w:jc w:val="both"/>
      </w:pPr>
      <w:r>
        <w:rPr>
          <w:rFonts w:ascii="Times New Roman"/>
          <w:b w:val="false"/>
          <w:i w:val="false"/>
          <w:color w:val="000000"/>
          <w:sz w:val="28"/>
        </w:rPr>
        <w:t>
      Ауыл шаруашылығы жануарларының шартты бастары – 57 784.</w:t>
      </w:r>
    </w:p>
    <w:bookmarkEnd w:id="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Аумағы 346,733 мың гектар жайылымдық жерлерде 21 757 бас, 90,6 мың гектар алқаптағы жалпыға ортақ жайылымдарда 12 154 бас, 1851,9 мың гектар алыстағы жайылымдарда 19 873 бас бағылуда.</w:t>
      </w:r>
    </w:p>
    <w:bookmarkStart w:name="z62" w:id="40"/>
    <w:p>
      <w:pPr>
        <w:spacing w:after="0"/>
        <w:ind w:left="0"/>
        <w:jc w:val="both"/>
      </w:pPr>
      <w:r>
        <w:rPr>
          <w:rFonts w:ascii="Times New Roman"/>
          <w:b w:val="false"/>
          <w:i w:val="false"/>
          <w:color w:val="000000"/>
          <w:sz w:val="28"/>
        </w:rPr>
        <w:t>
      5-кесте. Қосымша қажет етілетін жайылымдар</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bl>
    <w:bookmarkStart w:name="z63" w:id="41"/>
    <w:p>
      <w:pPr>
        <w:spacing w:after="0"/>
        <w:ind w:left="0"/>
        <w:jc w:val="both"/>
      </w:pPr>
      <w:r>
        <w:rPr>
          <w:rFonts w:ascii="Times New Roman"/>
          <w:b w:val="false"/>
          <w:i w:val="false"/>
          <w:color w:val="000000"/>
          <w:sz w:val="28"/>
        </w:rPr>
        <w:t xml:space="preserve">
      Сырдария ауданы бойынша </w:t>
      </w:r>
    </w:p>
    <w:bookmarkEnd w:id="41"/>
    <w:bookmarkStart w:name="z64" w:id="42"/>
    <w:p>
      <w:pPr>
        <w:spacing w:after="0"/>
        <w:ind w:left="0"/>
        <w:jc w:val="both"/>
      </w:pPr>
      <w:r>
        <w:rPr>
          <w:rFonts w:ascii="Times New Roman"/>
          <w:b w:val="false"/>
          <w:i w:val="false"/>
          <w:color w:val="000000"/>
          <w:sz w:val="28"/>
        </w:rPr>
        <w:t xml:space="preserve">
      2025 - 2029 жылдарға арналған жайылымдарды </w:t>
      </w:r>
    </w:p>
    <w:bookmarkEnd w:id="42"/>
    <w:bookmarkStart w:name="z65" w:id="43"/>
    <w:p>
      <w:pPr>
        <w:spacing w:after="0"/>
        <w:ind w:left="0"/>
        <w:jc w:val="both"/>
      </w:pPr>
      <w:r>
        <w:rPr>
          <w:rFonts w:ascii="Times New Roman"/>
          <w:b w:val="false"/>
          <w:i w:val="false"/>
          <w:color w:val="000000"/>
          <w:sz w:val="28"/>
        </w:rPr>
        <w:t xml:space="preserve">
      басқару және оларды пайдалану жөніндегі </w:t>
      </w:r>
    </w:p>
    <w:bookmarkEnd w:id="43"/>
    <w:bookmarkStart w:name="z66" w:id="44"/>
    <w:p>
      <w:pPr>
        <w:spacing w:after="0"/>
        <w:ind w:left="0"/>
        <w:jc w:val="both"/>
      </w:pPr>
      <w:r>
        <w:rPr>
          <w:rFonts w:ascii="Times New Roman"/>
          <w:b w:val="false"/>
          <w:i w:val="false"/>
          <w:color w:val="000000"/>
          <w:sz w:val="28"/>
        </w:rPr>
        <w:t>
      жоспарына 2-қосымша</w:t>
      </w:r>
    </w:p>
    <w:bookmarkEnd w:id="44"/>
    <w:bookmarkStart w:name="z67" w:id="45"/>
    <w:p>
      <w:pPr>
        <w:spacing w:after="0"/>
        <w:ind w:left="0"/>
        <w:jc w:val="both"/>
      </w:pPr>
      <w:r>
        <w:rPr>
          <w:rFonts w:ascii="Times New Roman"/>
          <w:b w:val="false"/>
          <w:i w:val="false"/>
          <w:color w:val="000000"/>
          <w:sz w:val="28"/>
        </w:rPr>
        <w:t>
      Жайылымдарды геоботаникалық зерттеп-қарау мәліметтері</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46"/>
          <w:p>
            <w:pPr>
              <w:spacing w:after="20"/>
              <w:ind w:left="20"/>
              <w:jc w:val="both"/>
            </w:pPr>
            <w:r>
              <w:rPr>
                <w:rFonts w:ascii="Times New Roman"/>
                <w:b w:val="false"/>
                <w:i w:val="false"/>
                <w:color w:val="000000"/>
                <w:sz w:val="20"/>
              </w:rPr>
              <w:t>
Табиғи азықтық алқаптардың</w:t>
            </w:r>
          </w:p>
          <w:bookmarkEnd w:id="46"/>
          <w:p>
            <w:pPr>
              <w:spacing w:after="20"/>
              <w:ind w:left="20"/>
              <w:jc w:val="both"/>
            </w:pPr>
            <w:r>
              <w:rPr>
                <w:rFonts w:ascii="Times New Roman"/>
                <w:b w:val="false"/>
                <w:i w:val="false"/>
                <w:color w:val="000000"/>
                <w:sz w:val="20"/>
              </w:rPr>
              <w:t>
жіктемесі бойынша және түсініксөз бойынша шифрлар, күні</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47"/>
          <w:p>
            <w:pPr>
              <w:spacing w:after="20"/>
              <w:ind w:left="20"/>
              <w:jc w:val="both"/>
            </w:pPr>
            <w:r>
              <w:rPr>
                <w:rFonts w:ascii="Times New Roman"/>
                <w:b w:val="false"/>
                <w:i w:val="false"/>
                <w:color w:val="000000"/>
                <w:sz w:val="20"/>
              </w:rPr>
              <w:t>
Орташа жыл ішінде желінетін өсімдіктердің түсімділігі:</w:t>
            </w:r>
          </w:p>
          <w:bookmarkEnd w:id="47"/>
          <w:p>
            <w:pPr>
              <w:spacing w:after="20"/>
              <w:ind w:left="20"/>
              <w:jc w:val="both"/>
            </w:pPr>
            <w:r>
              <w:rPr>
                <w:rFonts w:ascii="Times New Roman"/>
                <w:b w:val="false"/>
                <w:i w:val="false"/>
                <w:color w:val="000000"/>
                <w:sz w:val="20"/>
              </w:rPr>
              <w:t>
</w:t>
            </w:r>
            <w:r>
              <w:rPr>
                <w:rFonts w:ascii="Times New Roman"/>
                <w:b w:val="false"/>
                <w:i w:val="false"/>
                <w:color w:val="000000"/>
                <w:sz w:val="20"/>
              </w:rPr>
              <w:t>құрғақ массаның гектарына центнерден,</w:t>
            </w:r>
          </w:p>
          <w:p>
            <w:pPr>
              <w:spacing w:after="20"/>
              <w:ind w:left="20"/>
              <w:jc w:val="both"/>
            </w:pPr>
            <w:r>
              <w:rPr>
                <w:rFonts w:ascii="Times New Roman"/>
                <w:b w:val="false"/>
                <w:i w:val="false"/>
                <w:color w:val="000000"/>
                <w:sz w:val="20"/>
              </w:rPr>
              <w:t>
</w:t>
            </w:r>
            <w:r>
              <w:rPr>
                <w:rFonts w:ascii="Times New Roman"/>
                <w:b w:val="false"/>
                <w:i w:val="false"/>
                <w:color w:val="000000"/>
                <w:sz w:val="20"/>
              </w:rPr>
              <w:t>азық бірлігінің гектарына центнерден, қорытылатын</w:t>
            </w:r>
          </w:p>
          <w:p>
            <w:pPr>
              <w:spacing w:after="20"/>
              <w:ind w:left="20"/>
              <w:jc w:val="both"/>
            </w:pPr>
            <w:r>
              <w:rPr>
                <w:rFonts w:ascii="Times New Roman"/>
                <w:b w:val="false"/>
                <w:i w:val="false"/>
                <w:color w:val="000000"/>
                <w:sz w:val="20"/>
              </w:rPr>
              <w:t>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 а б ы н д ы 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 а б ы л а т ы н ж а й ы л ы 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ө к т е 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а 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ү 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ы с</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48"/>
          <w:p>
            <w:pPr>
              <w:spacing w:after="20"/>
              <w:ind w:left="20"/>
              <w:jc w:val="both"/>
            </w:pPr>
            <w:r>
              <w:rPr>
                <w:rFonts w:ascii="Times New Roman"/>
                <w:b w:val="false"/>
                <w:i w:val="false"/>
                <w:color w:val="000000"/>
                <w:sz w:val="20"/>
              </w:rPr>
              <w:t>
П-4б</w:t>
            </w:r>
          </w:p>
          <w:bookmarkEnd w:id="48"/>
          <w:p>
            <w:pPr>
              <w:spacing w:after="20"/>
              <w:ind w:left="20"/>
              <w:jc w:val="both"/>
            </w:pPr>
            <w:r>
              <w:rPr>
                <w:rFonts w:ascii="Times New Roman"/>
                <w:b w:val="false"/>
                <w:i w:val="false"/>
                <w:color w:val="000000"/>
                <w:sz w:val="20"/>
              </w:rPr>
              <w:t>
04.07.19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Жантақ, жыңғыл, қамыс, сексеуіл басқан шалғынды сортаңдар, сазды, қоңыр, шалғынды топырақ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49"/>
          <w:p>
            <w:pPr>
              <w:spacing w:after="20"/>
              <w:ind w:left="20"/>
              <w:jc w:val="both"/>
            </w:pPr>
            <w:r>
              <w:rPr>
                <w:rFonts w:ascii="Times New Roman"/>
                <w:b w:val="false"/>
                <w:i w:val="false"/>
                <w:color w:val="000000"/>
                <w:sz w:val="20"/>
              </w:rPr>
              <w:t>
Табиғи жайылым</w:t>
            </w:r>
          </w:p>
          <w:bookmarkEnd w:id="49"/>
          <w:p>
            <w:pPr>
              <w:spacing w:after="20"/>
              <w:ind w:left="20"/>
              <w:jc w:val="both"/>
            </w:pPr>
            <w:r>
              <w:rPr>
                <w:rFonts w:ascii="Times New Roman"/>
                <w:b w:val="false"/>
                <w:i w:val="false"/>
                <w:color w:val="000000"/>
                <w:sz w:val="20"/>
              </w:rPr>
              <w:t>
</w:t>
            </w:r>
            <w:r>
              <w:rPr>
                <w:rFonts w:ascii="Times New Roman"/>
                <w:b w:val="false"/>
                <w:i w:val="false"/>
                <w:color w:val="000000"/>
                <w:sz w:val="20"/>
              </w:rPr>
              <w:t>Егістік</w:t>
            </w:r>
          </w:p>
          <w:p>
            <w:pPr>
              <w:spacing w:after="20"/>
              <w:ind w:left="20"/>
              <w:jc w:val="both"/>
            </w:pPr>
            <w:r>
              <w:rPr>
                <w:rFonts w:ascii="Times New Roman"/>
                <w:b w:val="false"/>
                <w:i w:val="false"/>
                <w:color w:val="000000"/>
                <w:sz w:val="20"/>
              </w:rPr>
              <w:t>
</w:t>
            </w:r>
            <w:r>
              <w:rPr>
                <w:rFonts w:ascii="Times New Roman"/>
                <w:b w:val="false"/>
                <w:i w:val="false"/>
                <w:color w:val="000000"/>
                <w:sz w:val="20"/>
              </w:rPr>
              <w:t>Тыңайған жер</w:t>
            </w:r>
          </w:p>
          <w:p>
            <w:pPr>
              <w:spacing w:after="20"/>
              <w:ind w:left="20"/>
              <w:jc w:val="both"/>
            </w:pPr>
            <w:r>
              <w:rPr>
                <w:rFonts w:ascii="Times New Roman"/>
                <w:b w:val="false"/>
                <w:i w:val="false"/>
                <w:color w:val="000000"/>
                <w:sz w:val="20"/>
              </w:rPr>
              <w:t>
</w:t>
            </w:r>
            <w:r>
              <w:rPr>
                <w:rFonts w:ascii="Times New Roman"/>
                <w:b w:val="false"/>
                <w:i w:val="false"/>
                <w:color w:val="000000"/>
                <w:sz w:val="20"/>
              </w:rPr>
              <w:t>Орман</w:t>
            </w:r>
          </w:p>
          <w:p>
            <w:pPr>
              <w:spacing w:after="20"/>
              <w:ind w:left="20"/>
              <w:jc w:val="both"/>
            </w:pPr>
            <w:r>
              <w:rPr>
                <w:rFonts w:ascii="Times New Roman"/>
                <w:b w:val="false"/>
                <w:i w:val="false"/>
                <w:color w:val="000000"/>
                <w:sz w:val="20"/>
              </w:rPr>
              <w:t>
</w:t>
            </w:r>
            <w:r>
              <w:rPr>
                <w:rFonts w:ascii="Times New Roman"/>
                <w:b w:val="false"/>
                <w:i w:val="false"/>
                <w:color w:val="000000"/>
                <w:sz w:val="20"/>
              </w:rPr>
              <w:t>Су беті</w:t>
            </w:r>
          </w:p>
          <w:p>
            <w:pPr>
              <w:spacing w:after="20"/>
              <w:ind w:left="20"/>
              <w:jc w:val="both"/>
            </w:pPr>
            <w:r>
              <w:rPr>
                <w:rFonts w:ascii="Times New Roman"/>
                <w:b w:val="false"/>
                <w:i w:val="false"/>
                <w:color w:val="000000"/>
                <w:sz w:val="20"/>
              </w:rPr>
              <w:t>
</w:t>
            </w:r>
            <w:r>
              <w:rPr>
                <w:rFonts w:ascii="Times New Roman"/>
                <w:b w:val="false"/>
                <w:i w:val="false"/>
                <w:color w:val="000000"/>
                <w:sz w:val="20"/>
              </w:rPr>
              <w:t>Елді мекен</w:t>
            </w:r>
          </w:p>
          <w:p>
            <w:pPr>
              <w:spacing w:after="20"/>
              <w:ind w:left="20"/>
              <w:jc w:val="both"/>
            </w:pPr>
            <w:r>
              <w:rPr>
                <w:rFonts w:ascii="Times New Roman"/>
                <w:b w:val="false"/>
                <w:i w:val="false"/>
                <w:color w:val="000000"/>
                <w:sz w:val="20"/>
              </w:rPr>
              <w:t>
</w:t>
            </w:r>
            <w:r>
              <w:rPr>
                <w:rFonts w:ascii="Times New Roman"/>
                <w:b w:val="false"/>
                <w:i w:val="false"/>
                <w:color w:val="000000"/>
                <w:sz w:val="20"/>
              </w:rPr>
              <w:t>Бұталар</w:t>
            </w:r>
          </w:p>
          <w:p>
            <w:pPr>
              <w:spacing w:after="20"/>
              <w:ind w:left="20"/>
              <w:jc w:val="both"/>
            </w:pPr>
            <w:r>
              <w:rPr>
                <w:rFonts w:ascii="Times New Roman"/>
                <w:b w:val="false"/>
                <w:i w:val="false"/>
                <w:color w:val="000000"/>
                <w:sz w:val="20"/>
              </w:rPr>
              <w:t>
Бақша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50"/>
          <w:p>
            <w:pPr>
              <w:spacing w:after="20"/>
              <w:ind w:left="20"/>
              <w:jc w:val="both"/>
            </w:pPr>
            <w:r>
              <w:rPr>
                <w:rFonts w:ascii="Times New Roman"/>
                <w:b w:val="false"/>
                <w:i w:val="false"/>
                <w:color w:val="000000"/>
                <w:sz w:val="20"/>
              </w:rPr>
              <w:t>
100</w:t>
            </w:r>
          </w:p>
          <w:bookmarkEnd w:id="50"/>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51"/>
          <w:p>
            <w:pPr>
              <w:spacing w:after="20"/>
              <w:ind w:left="20"/>
              <w:jc w:val="both"/>
            </w:pPr>
            <w:r>
              <w:rPr>
                <w:rFonts w:ascii="Times New Roman"/>
                <w:b w:val="false"/>
                <w:i w:val="false"/>
                <w:color w:val="000000"/>
                <w:sz w:val="20"/>
              </w:rPr>
              <w:t>
35921</w:t>
            </w:r>
          </w:p>
          <w:bookmarkEnd w:id="51"/>
          <w:p>
            <w:pPr>
              <w:spacing w:after="20"/>
              <w:ind w:left="20"/>
              <w:jc w:val="both"/>
            </w:pPr>
            <w:r>
              <w:rPr>
                <w:rFonts w:ascii="Times New Roman"/>
                <w:b w:val="false"/>
                <w:i w:val="false"/>
                <w:color w:val="000000"/>
                <w:sz w:val="20"/>
              </w:rPr>
              <w:t>
</w:t>
            </w:r>
            <w:r>
              <w:rPr>
                <w:rFonts w:ascii="Times New Roman"/>
                <w:b w:val="false"/>
                <w:i w:val="false"/>
                <w:color w:val="000000"/>
                <w:sz w:val="20"/>
              </w:rPr>
              <w:t>467</w:t>
            </w:r>
          </w:p>
          <w:p>
            <w:pPr>
              <w:spacing w:after="20"/>
              <w:ind w:left="20"/>
              <w:jc w:val="both"/>
            </w:pPr>
            <w:r>
              <w:rPr>
                <w:rFonts w:ascii="Times New Roman"/>
                <w:b w:val="false"/>
                <w:i w:val="false"/>
                <w:color w:val="000000"/>
                <w:sz w:val="20"/>
              </w:rPr>
              <w:t>
</w:t>
            </w:r>
            <w:r>
              <w:rPr>
                <w:rFonts w:ascii="Times New Roman"/>
                <w:b w:val="false"/>
                <w:i w:val="false"/>
                <w:color w:val="000000"/>
                <w:sz w:val="20"/>
              </w:rPr>
              <w:t>288</w:t>
            </w:r>
          </w:p>
          <w:p>
            <w:pPr>
              <w:spacing w:after="20"/>
              <w:ind w:left="20"/>
              <w:jc w:val="both"/>
            </w:pPr>
            <w:r>
              <w:rPr>
                <w:rFonts w:ascii="Times New Roman"/>
                <w:b w:val="false"/>
                <w:i w:val="false"/>
                <w:color w:val="000000"/>
                <w:sz w:val="20"/>
              </w:rPr>
              <w:t>
</w:t>
            </w:r>
            <w:r>
              <w:rPr>
                <w:rFonts w:ascii="Times New Roman"/>
                <w:b w:val="false"/>
                <w:i w:val="false"/>
                <w:color w:val="000000"/>
                <w:sz w:val="20"/>
              </w:rPr>
              <w:t>922</w:t>
            </w:r>
          </w:p>
          <w:p>
            <w:pPr>
              <w:spacing w:after="20"/>
              <w:ind w:left="20"/>
              <w:jc w:val="both"/>
            </w:pPr>
            <w:r>
              <w:rPr>
                <w:rFonts w:ascii="Times New Roman"/>
                <w:b w:val="false"/>
                <w:i w:val="false"/>
                <w:color w:val="000000"/>
                <w:sz w:val="20"/>
              </w:rPr>
              <w:t>
</w:t>
            </w:r>
            <w:r>
              <w:rPr>
                <w:rFonts w:ascii="Times New Roman"/>
                <w:b w:val="false"/>
                <w:i w:val="false"/>
                <w:color w:val="000000"/>
                <w:sz w:val="20"/>
              </w:rPr>
              <w:t>113</w:t>
            </w:r>
          </w:p>
          <w:p>
            <w:pPr>
              <w:spacing w:after="20"/>
              <w:ind w:left="20"/>
              <w:jc w:val="both"/>
            </w:pPr>
            <w:r>
              <w:rPr>
                <w:rFonts w:ascii="Times New Roman"/>
                <w:b w:val="false"/>
                <w:i w:val="false"/>
                <w:color w:val="000000"/>
                <w:sz w:val="20"/>
              </w:rPr>
              <w:t>
</w:t>
            </w:r>
            <w:r>
              <w:rPr>
                <w:rFonts w:ascii="Times New Roman"/>
                <w:b w:val="false"/>
                <w:i w:val="false"/>
                <w:color w:val="000000"/>
                <w:sz w:val="20"/>
              </w:rPr>
              <w:t>312</w:t>
            </w:r>
          </w:p>
          <w:p>
            <w:pPr>
              <w:spacing w:after="20"/>
              <w:ind w:left="20"/>
              <w:jc w:val="both"/>
            </w:pPr>
            <w:r>
              <w:rPr>
                <w:rFonts w:ascii="Times New Roman"/>
                <w:b w:val="false"/>
                <w:i w:val="false"/>
                <w:color w:val="000000"/>
                <w:sz w:val="20"/>
              </w:rPr>
              <w:t>
</w:t>
            </w:r>
            <w:r>
              <w:rPr>
                <w:rFonts w:ascii="Times New Roman"/>
                <w:b w:val="false"/>
                <w:i w:val="false"/>
                <w:color w:val="000000"/>
                <w:sz w:val="20"/>
              </w:rPr>
              <w:t>787</w:t>
            </w:r>
          </w:p>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бағу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52"/>
          <w:p>
            <w:pPr>
              <w:spacing w:after="20"/>
              <w:ind w:left="20"/>
              <w:jc w:val="both"/>
            </w:pPr>
            <w:r>
              <w:rPr>
                <w:rFonts w:ascii="Times New Roman"/>
                <w:b w:val="false"/>
                <w:i w:val="false"/>
                <w:color w:val="000000"/>
                <w:sz w:val="20"/>
              </w:rPr>
              <w:t>
74,9</w:t>
            </w:r>
          </w:p>
          <w:bookmarkEnd w:id="52"/>
          <w:p>
            <w:pPr>
              <w:spacing w:after="20"/>
              <w:ind w:left="20"/>
              <w:jc w:val="both"/>
            </w:pPr>
            <w:r>
              <w:rPr>
                <w:rFonts w:ascii="Times New Roman"/>
                <w:b w:val="false"/>
                <w:i w:val="false"/>
                <w:color w:val="000000"/>
                <w:sz w:val="20"/>
              </w:rPr>
              <w:t>
48,1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53"/>
          <w:p>
            <w:pPr>
              <w:spacing w:after="20"/>
              <w:ind w:left="20"/>
              <w:jc w:val="both"/>
            </w:pPr>
            <w:r>
              <w:rPr>
                <w:rFonts w:ascii="Times New Roman"/>
                <w:b w:val="false"/>
                <w:i w:val="false"/>
                <w:color w:val="000000"/>
                <w:sz w:val="20"/>
              </w:rPr>
              <w:t>
72,4</w:t>
            </w:r>
          </w:p>
          <w:bookmarkEnd w:id="53"/>
          <w:p>
            <w:pPr>
              <w:spacing w:after="20"/>
              <w:ind w:left="20"/>
              <w:jc w:val="both"/>
            </w:pPr>
            <w:r>
              <w:rPr>
                <w:rFonts w:ascii="Times New Roman"/>
                <w:b w:val="false"/>
                <w:i w:val="false"/>
                <w:color w:val="000000"/>
                <w:sz w:val="20"/>
              </w:rPr>
              <w:t>
41,5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54"/>
          <w:p>
            <w:pPr>
              <w:spacing w:after="20"/>
              <w:ind w:left="20"/>
              <w:jc w:val="both"/>
            </w:pPr>
            <w:r>
              <w:rPr>
                <w:rFonts w:ascii="Times New Roman"/>
                <w:b w:val="false"/>
                <w:i w:val="false"/>
                <w:color w:val="000000"/>
                <w:sz w:val="20"/>
              </w:rPr>
              <w:t>
142,2</w:t>
            </w:r>
          </w:p>
          <w:bookmarkEnd w:id="54"/>
          <w:p>
            <w:pPr>
              <w:spacing w:after="20"/>
              <w:ind w:left="20"/>
              <w:jc w:val="both"/>
            </w:pPr>
            <w:r>
              <w:rPr>
                <w:rFonts w:ascii="Times New Roman"/>
                <w:b w:val="false"/>
                <w:i w:val="false"/>
                <w:color w:val="000000"/>
                <w:sz w:val="20"/>
              </w:rPr>
              <w:t>
65,8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55"/>
          <w:p>
            <w:pPr>
              <w:spacing w:after="20"/>
              <w:ind w:left="20"/>
              <w:jc w:val="both"/>
            </w:pPr>
            <w:r>
              <w:rPr>
                <w:rFonts w:ascii="Times New Roman"/>
                <w:b w:val="false"/>
                <w:i w:val="false"/>
                <w:color w:val="000000"/>
                <w:sz w:val="20"/>
              </w:rPr>
              <w:t>
108,1</w:t>
            </w:r>
          </w:p>
          <w:bookmarkEnd w:id="55"/>
          <w:p>
            <w:pPr>
              <w:spacing w:after="20"/>
              <w:ind w:left="20"/>
              <w:jc w:val="both"/>
            </w:pPr>
            <w:r>
              <w:rPr>
                <w:rFonts w:ascii="Times New Roman"/>
                <w:b w:val="false"/>
                <w:i w:val="false"/>
                <w:color w:val="000000"/>
                <w:sz w:val="20"/>
              </w:rPr>
              <w:t>
41,3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56"/>
          <w:p>
            <w:pPr>
              <w:spacing w:after="20"/>
              <w:ind w:left="20"/>
              <w:jc w:val="both"/>
            </w:pPr>
            <w:r>
              <w:rPr>
                <w:rFonts w:ascii="Times New Roman"/>
                <w:b w:val="false"/>
                <w:i w:val="false"/>
                <w:color w:val="000000"/>
                <w:sz w:val="20"/>
              </w:rPr>
              <w:t>
П-4б</w:t>
            </w:r>
          </w:p>
          <w:bookmarkEnd w:id="56"/>
          <w:p>
            <w:pPr>
              <w:spacing w:after="20"/>
              <w:ind w:left="20"/>
              <w:jc w:val="both"/>
            </w:pPr>
            <w:r>
              <w:rPr>
                <w:rFonts w:ascii="Times New Roman"/>
                <w:b w:val="false"/>
                <w:i w:val="false"/>
                <w:color w:val="000000"/>
                <w:sz w:val="20"/>
              </w:rPr>
              <w:t>
02.08.19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Жантақ, жыңғыл, қамыс басқан шалғынды сортаңдар, сазды, қоңыр, шалғынды топырақ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57"/>
          <w:p>
            <w:pPr>
              <w:spacing w:after="20"/>
              <w:ind w:left="20"/>
              <w:jc w:val="both"/>
            </w:pPr>
            <w:r>
              <w:rPr>
                <w:rFonts w:ascii="Times New Roman"/>
                <w:b w:val="false"/>
                <w:i w:val="false"/>
                <w:color w:val="000000"/>
                <w:sz w:val="20"/>
              </w:rPr>
              <w:t>
Табиғи жайылым</w:t>
            </w:r>
          </w:p>
          <w:bookmarkEnd w:id="57"/>
          <w:p>
            <w:pPr>
              <w:spacing w:after="20"/>
              <w:ind w:left="20"/>
              <w:jc w:val="both"/>
            </w:pPr>
            <w:r>
              <w:rPr>
                <w:rFonts w:ascii="Times New Roman"/>
                <w:b w:val="false"/>
                <w:i w:val="false"/>
                <w:color w:val="000000"/>
                <w:sz w:val="20"/>
              </w:rPr>
              <w:t>
</w:t>
            </w:r>
            <w:r>
              <w:rPr>
                <w:rFonts w:ascii="Times New Roman"/>
                <w:b w:val="false"/>
                <w:i w:val="false"/>
                <w:color w:val="000000"/>
                <w:sz w:val="20"/>
              </w:rPr>
              <w:t>Егістік</w:t>
            </w:r>
          </w:p>
          <w:p>
            <w:pPr>
              <w:spacing w:after="20"/>
              <w:ind w:left="20"/>
              <w:jc w:val="both"/>
            </w:pPr>
            <w:r>
              <w:rPr>
                <w:rFonts w:ascii="Times New Roman"/>
                <w:b w:val="false"/>
                <w:i w:val="false"/>
                <w:color w:val="000000"/>
                <w:sz w:val="20"/>
              </w:rPr>
              <w:t>
</w:t>
            </w:r>
            <w:r>
              <w:rPr>
                <w:rFonts w:ascii="Times New Roman"/>
                <w:b w:val="false"/>
                <w:i w:val="false"/>
                <w:color w:val="000000"/>
                <w:sz w:val="20"/>
              </w:rPr>
              <w:t>Тыңайған жер</w:t>
            </w:r>
          </w:p>
          <w:p>
            <w:pPr>
              <w:spacing w:after="20"/>
              <w:ind w:left="20"/>
              <w:jc w:val="both"/>
            </w:pPr>
            <w:r>
              <w:rPr>
                <w:rFonts w:ascii="Times New Roman"/>
                <w:b w:val="false"/>
                <w:i w:val="false"/>
                <w:color w:val="000000"/>
                <w:sz w:val="20"/>
              </w:rPr>
              <w:t>
</w:t>
            </w:r>
            <w:r>
              <w:rPr>
                <w:rFonts w:ascii="Times New Roman"/>
                <w:b w:val="false"/>
                <w:i w:val="false"/>
                <w:color w:val="000000"/>
                <w:sz w:val="20"/>
              </w:rPr>
              <w:t>Су беті</w:t>
            </w:r>
          </w:p>
          <w:p>
            <w:pPr>
              <w:spacing w:after="20"/>
              <w:ind w:left="20"/>
              <w:jc w:val="both"/>
            </w:pPr>
            <w:r>
              <w:rPr>
                <w:rFonts w:ascii="Times New Roman"/>
                <w:b w:val="false"/>
                <w:i w:val="false"/>
                <w:color w:val="000000"/>
                <w:sz w:val="20"/>
              </w:rPr>
              <w:t>
</w:t>
            </w:r>
            <w:r>
              <w:rPr>
                <w:rFonts w:ascii="Times New Roman"/>
                <w:b w:val="false"/>
                <w:i w:val="false"/>
                <w:color w:val="000000"/>
                <w:sz w:val="20"/>
              </w:rPr>
              <w:t>Елді мекен</w:t>
            </w:r>
          </w:p>
          <w:p>
            <w:pPr>
              <w:spacing w:after="20"/>
              <w:ind w:left="20"/>
              <w:jc w:val="both"/>
            </w:pPr>
            <w:r>
              <w:rPr>
                <w:rFonts w:ascii="Times New Roman"/>
                <w:b w:val="false"/>
                <w:i w:val="false"/>
                <w:color w:val="000000"/>
                <w:sz w:val="20"/>
              </w:rPr>
              <w:t>
Бұталар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58"/>
          <w:p>
            <w:pPr>
              <w:spacing w:after="20"/>
              <w:ind w:left="20"/>
              <w:jc w:val="both"/>
            </w:pPr>
            <w:r>
              <w:rPr>
                <w:rFonts w:ascii="Times New Roman"/>
                <w:b w:val="false"/>
                <w:i w:val="false"/>
                <w:color w:val="000000"/>
                <w:sz w:val="20"/>
              </w:rPr>
              <w:t>
100</w:t>
            </w:r>
          </w:p>
          <w:bookmarkEnd w:id="58"/>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59"/>
          <w:p>
            <w:pPr>
              <w:spacing w:after="20"/>
              <w:ind w:left="20"/>
              <w:jc w:val="both"/>
            </w:pPr>
            <w:r>
              <w:rPr>
                <w:rFonts w:ascii="Times New Roman"/>
                <w:b w:val="false"/>
                <w:i w:val="false"/>
                <w:color w:val="000000"/>
                <w:sz w:val="20"/>
              </w:rPr>
              <w:t>
26603</w:t>
            </w:r>
          </w:p>
          <w:bookmarkEnd w:id="59"/>
          <w:p>
            <w:pPr>
              <w:spacing w:after="20"/>
              <w:ind w:left="20"/>
              <w:jc w:val="both"/>
            </w:pPr>
            <w:r>
              <w:rPr>
                <w:rFonts w:ascii="Times New Roman"/>
                <w:b w:val="false"/>
                <w:i w:val="false"/>
                <w:color w:val="000000"/>
                <w:sz w:val="20"/>
              </w:rPr>
              <w:t>
</w:t>
            </w:r>
            <w:r>
              <w:rPr>
                <w:rFonts w:ascii="Times New Roman"/>
                <w:b w:val="false"/>
                <w:i w:val="false"/>
                <w:color w:val="000000"/>
                <w:sz w:val="20"/>
              </w:rPr>
              <w:t>1329</w:t>
            </w:r>
          </w:p>
          <w:p>
            <w:pPr>
              <w:spacing w:after="20"/>
              <w:ind w:left="20"/>
              <w:jc w:val="both"/>
            </w:pPr>
            <w:r>
              <w:rPr>
                <w:rFonts w:ascii="Times New Roman"/>
                <w:b w:val="false"/>
                <w:i w:val="false"/>
                <w:color w:val="000000"/>
                <w:sz w:val="20"/>
              </w:rPr>
              <w:t>
</w:t>
            </w:r>
            <w:r>
              <w:rPr>
                <w:rFonts w:ascii="Times New Roman"/>
                <w:b w:val="false"/>
                <w:i w:val="false"/>
                <w:color w:val="000000"/>
                <w:sz w:val="20"/>
              </w:rPr>
              <w:t>702</w:t>
            </w:r>
          </w:p>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w:t>
            </w:r>
            <w:r>
              <w:rPr>
                <w:rFonts w:ascii="Times New Roman"/>
                <w:b w:val="false"/>
                <w:i w:val="false"/>
                <w:color w:val="000000"/>
                <w:sz w:val="20"/>
              </w:rPr>
              <w:t>214</w:t>
            </w:r>
          </w:p>
          <w:p>
            <w:pPr>
              <w:spacing w:after="20"/>
              <w:ind w:left="20"/>
              <w:jc w:val="both"/>
            </w:pPr>
            <w:r>
              <w:rPr>
                <w:rFonts w:ascii="Times New Roman"/>
                <w:b w:val="false"/>
                <w:i w:val="false"/>
                <w:color w:val="000000"/>
                <w:sz w:val="20"/>
              </w:rPr>
              <w:t>
205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бағу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60"/>
          <w:p>
            <w:pPr>
              <w:spacing w:after="20"/>
              <w:ind w:left="20"/>
              <w:jc w:val="both"/>
            </w:pPr>
            <w:r>
              <w:rPr>
                <w:rFonts w:ascii="Times New Roman"/>
                <w:b w:val="false"/>
                <w:i w:val="false"/>
                <w:color w:val="000000"/>
                <w:sz w:val="20"/>
              </w:rPr>
              <w:t>
61,9</w:t>
            </w:r>
          </w:p>
          <w:bookmarkEnd w:id="60"/>
          <w:p>
            <w:pPr>
              <w:spacing w:after="20"/>
              <w:ind w:left="20"/>
              <w:jc w:val="both"/>
            </w:pPr>
            <w:r>
              <w:rPr>
                <w:rFonts w:ascii="Times New Roman"/>
                <w:b w:val="false"/>
                <w:i w:val="false"/>
                <w:color w:val="000000"/>
                <w:sz w:val="20"/>
              </w:rPr>
              <w:t>
45,1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61"/>
          <w:p>
            <w:pPr>
              <w:spacing w:after="20"/>
              <w:ind w:left="20"/>
              <w:jc w:val="both"/>
            </w:pPr>
            <w:r>
              <w:rPr>
                <w:rFonts w:ascii="Times New Roman"/>
                <w:b w:val="false"/>
                <w:i w:val="false"/>
                <w:color w:val="000000"/>
                <w:sz w:val="20"/>
              </w:rPr>
              <w:t>
71,4</w:t>
            </w:r>
          </w:p>
          <w:bookmarkEnd w:id="61"/>
          <w:p>
            <w:pPr>
              <w:spacing w:after="20"/>
              <w:ind w:left="20"/>
              <w:jc w:val="both"/>
            </w:pPr>
            <w:r>
              <w:rPr>
                <w:rFonts w:ascii="Times New Roman"/>
                <w:b w:val="false"/>
                <w:i w:val="false"/>
                <w:color w:val="000000"/>
                <w:sz w:val="20"/>
              </w:rPr>
              <w:t>
38,5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62"/>
          <w:p>
            <w:pPr>
              <w:spacing w:after="20"/>
              <w:ind w:left="20"/>
              <w:jc w:val="both"/>
            </w:pPr>
            <w:r>
              <w:rPr>
                <w:rFonts w:ascii="Times New Roman"/>
                <w:b w:val="false"/>
                <w:i w:val="false"/>
                <w:color w:val="000000"/>
                <w:sz w:val="20"/>
              </w:rPr>
              <w:t>
139,2</w:t>
            </w:r>
          </w:p>
          <w:bookmarkEnd w:id="62"/>
          <w:p>
            <w:pPr>
              <w:spacing w:after="20"/>
              <w:ind w:left="20"/>
              <w:jc w:val="both"/>
            </w:pPr>
            <w:r>
              <w:rPr>
                <w:rFonts w:ascii="Times New Roman"/>
                <w:b w:val="false"/>
                <w:i w:val="false"/>
                <w:color w:val="000000"/>
                <w:sz w:val="20"/>
              </w:rPr>
              <w:t>
62,8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63"/>
          <w:p>
            <w:pPr>
              <w:spacing w:after="20"/>
              <w:ind w:left="20"/>
              <w:jc w:val="both"/>
            </w:pPr>
            <w:r>
              <w:rPr>
                <w:rFonts w:ascii="Times New Roman"/>
                <w:b w:val="false"/>
                <w:i w:val="false"/>
                <w:color w:val="000000"/>
                <w:sz w:val="20"/>
              </w:rPr>
              <w:t>
104,1</w:t>
            </w:r>
          </w:p>
          <w:bookmarkEnd w:id="63"/>
          <w:p>
            <w:pPr>
              <w:spacing w:after="20"/>
              <w:ind w:left="20"/>
              <w:jc w:val="both"/>
            </w:pPr>
            <w:r>
              <w:rPr>
                <w:rFonts w:ascii="Times New Roman"/>
                <w:b w:val="false"/>
                <w:i w:val="false"/>
                <w:color w:val="000000"/>
                <w:sz w:val="20"/>
              </w:rPr>
              <w:t>
39,3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64"/>
          <w:p>
            <w:pPr>
              <w:spacing w:after="20"/>
              <w:ind w:left="20"/>
              <w:jc w:val="both"/>
            </w:pPr>
            <w:r>
              <w:rPr>
                <w:rFonts w:ascii="Times New Roman"/>
                <w:b w:val="false"/>
                <w:i w:val="false"/>
                <w:color w:val="000000"/>
                <w:sz w:val="20"/>
              </w:rPr>
              <w:t>
П-4б</w:t>
            </w:r>
          </w:p>
          <w:bookmarkEnd w:id="64"/>
          <w:p>
            <w:pPr>
              <w:spacing w:after="20"/>
              <w:ind w:left="20"/>
              <w:jc w:val="both"/>
            </w:pPr>
            <w:r>
              <w:rPr>
                <w:rFonts w:ascii="Times New Roman"/>
                <w:b w:val="false"/>
                <w:i w:val="false"/>
                <w:color w:val="000000"/>
                <w:sz w:val="20"/>
              </w:rPr>
              <w:t>
15.06.19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Жантақ, жыңғыл, қамыс басқан шалғынды сортаңдар, сазды, қоңыр, шалғынды топырақ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65"/>
          <w:p>
            <w:pPr>
              <w:spacing w:after="20"/>
              <w:ind w:left="20"/>
              <w:jc w:val="both"/>
            </w:pPr>
            <w:r>
              <w:rPr>
                <w:rFonts w:ascii="Times New Roman"/>
                <w:b w:val="false"/>
                <w:i w:val="false"/>
                <w:color w:val="000000"/>
                <w:sz w:val="20"/>
              </w:rPr>
              <w:t>
Табиғи жайылым</w:t>
            </w:r>
          </w:p>
          <w:bookmarkEnd w:id="65"/>
          <w:p>
            <w:pPr>
              <w:spacing w:after="20"/>
              <w:ind w:left="20"/>
              <w:jc w:val="both"/>
            </w:pPr>
            <w:r>
              <w:rPr>
                <w:rFonts w:ascii="Times New Roman"/>
                <w:b w:val="false"/>
                <w:i w:val="false"/>
                <w:color w:val="000000"/>
                <w:sz w:val="20"/>
              </w:rPr>
              <w:t>
</w:t>
            </w:r>
            <w:r>
              <w:rPr>
                <w:rFonts w:ascii="Times New Roman"/>
                <w:b w:val="false"/>
                <w:i w:val="false"/>
                <w:color w:val="000000"/>
                <w:sz w:val="20"/>
              </w:rPr>
              <w:t>Егістік</w:t>
            </w:r>
          </w:p>
          <w:p>
            <w:pPr>
              <w:spacing w:after="20"/>
              <w:ind w:left="20"/>
              <w:jc w:val="both"/>
            </w:pPr>
            <w:r>
              <w:rPr>
                <w:rFonts w:ascii="Times New Roman"/>
                <w:b w:val="false"/>
                <w:i w:val="false"/>
                <w:color w:val="000000"/>
                <w:sz w:val="20"/>
              </w:rPr>
              <w:t>
</w:t>
            </w:r>
            <w:r>
              <w:rPr>
                <w:rFonts w:ascii="Times New Roman"/>
                <w:b w:val="false"/>
                <w:i w:val="false"/>
                <w:color w:val="000000"/>
                <w:sz w:val="20"/>
              </w:rPr>
              <w:t>Шабындық</w:t>
            </w:r>
          </w:p>
          <w:p>
            <w:pPr>
              <w:spacing w:after="20"/>
              <w:ind w:left="20"/>
              <w:jc w:val="both"/>
            </w:pPr>
            <w:r>
              <w:rPr>
                <w:rFonts w:ascii="Times New Roman"/>
                <w:b w:val="false"/>
                <w:i w:val="false"/>
                <w:color w:val="000000"/>
                <w:sz w:val="20"/>
              </w:rPr>
              <w:t>
</w:t>
            </w:r>
            <w:r>
              <w:rPr>
                <w:rFonts w:ascii="Times New Roman"/>
                <w:b w:val="false"/>
                <w:i w:val="false"/>
                <w:color w:val="000000"/>
                <w:sz w:val="20"/>
              </w:rPr>
              <w:t>Тыңайған жер</w:t>
            </w:r>
          </w:p>
          <w:p>
            <w:pPr>
              <w:spacing w:after="20"/>
              <w:ind w:left="20"/>
              <w:jc w:val="both"/>
            </w:pPr>
            <w:r>
              <w:rPr>
                <w:rFonts w:ascii="Times New Roman"/>
                <w:b w:val="false"/>
                <w:i w:val="false"/>
                <w:color w:val="000000"/>
                <w:sz w:val="20"/>
              </w:rPr>
              <w:t>
</w:t>
            </w:r>
            <w:r>
              <w:rPr>
                <w:rFonts w:ascii="Times New Roman"/>
                <w:b w:val="false"/>
                <w:i w:val="false"/>
                <w:color w:val="000000"/>
                <w:sz w:val="20"/>
              </w:rPr>
              <w:t>Бұталар</w:t>
            </w:r>
          </w:p>
          <w:p>
            <w:pPr>
              <w:spacing w:after="20"/>
              <w:ind w:left="20"/>
              <w:jc w:val="both"/>
            </w:pPr>
            <w:r>
              <w:rPr>
                <w:rFonts w:ascii="Times New Roman"/>
                <w:b w:val="false"/>
                <w:i w:val="false"/>
                <w:color w:val="000000"/>
                <w:sz w:val="20"/>
              </w:rPr>
              <w:t>
</w:t>
            </w:r>
            <w:r>
              <w:rPr>
                <w:rFonts w:ascii="Times New Roman"/>
                <w:b w:val="false"/>
                <w:i w:val="false"/>
                <w:color w:val="000000"/>
                <w:sz w:val="20"/>
              </w:rPr>
              <w:t>Орман</w:t>
            </w:r>
          </w:p>
          <w:p>
            <w:pPr>
              <w:spacing w:after="20"/>
              <w:ind w:left="20"/>
              <w:jc w:val="both"/>
            </w:pPr>
            <w:r>
              <w:rPr>
                <w:rFonts w:ascii="Times New Roman"/>
                <w:b w:val="false"/>
                <w:i w:val="false"/>
                <w:color w:val="000000"/>
                <w:sz w:val="20"/>
              </w:rPr>
              <w:t>
</w:t>
            </w:r>
            <w:r>
              <w:rPr>
                <w:rFonts w:ascii="Times New Roman"/>
                <w:b w:val="false"/>
                <w:i w:val="false"/>
                <w:color w:val="000000"/>
                <w:sz w:val="20"/>
              </w:rPr>
              <w:t>Су беті</w:t>
            </w:r>
          </w:p>
          <w:p>
            <w:pPr>
              <w:spacing w:after="20"/>
              <w:ind w:left="20"/>
              <w:jc w:val="both"/>
            </w:pPr>
            <w:r>
              <w:rPr>
                <w:rFonts w:ascii="Times New Roman"/>
                <w:b w:val="false"/>
                <w:i w:val="false"/>
                <w:color w:val="000000"/>
                <w:sz w:val="20"/>
              </w:rPr>
              <w:t>
</w:t>
            </w:r>
            <w:r>
              <w:rPr>
                <w:rFonts w:ascii="Times New Roman"/>
                <w:b w:val="false"/>
                <w:i w:val="false"/>
                <w:color w:val="000000"/>
                <w:sz w:val="20"/>
              </w:rPr>
              <w:t>Елді мекен</w:t>
            </w:r>
          </w:p>
          <w:p>
            <w:pPr>
              <w:spacing w:after="20"/>
              <w:ind w:left="20"/>
              <w:jc w:val="both"/>
            </w:pPr>
            <w:r>
              <w:rPr>
                <w:rFonts w:ascii="Times New Roman"/>
                <w:b w:val="false"/>
                <w:i w:val="false"/>
                <w:color w:val="000000"/>
                <w:sz w:val="20"/>
              </w:rPr>
              <w:t>
Тақыр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66"/>
          <w:p>
            <w:pPr>
              <w:spacing w:after="20"/>
              <w:ind w:left="20"/>
              <w:jc w:val="both"/>
            </w:pPr>
            <w:r>
              <w:rPr>
                <w:rFonts w:ascii="Times New Roman"/>
                <w:b w:val="false"/>
                <w:i w:val="false"/>
                <w:color w:val="000000"/>
                <w:sz w:val="20"/>
              </w:rPr>
              <w:t>
100</w:t>
            </w:r>
          </w:p>
          <w:bookmarkEnd w:id="66"/>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67"/>
          <w:p>
            <w:pPr>
              <w:spacing w:after="20"/>
              <w:ind w:left="20"/>
              <w:jc w:val="both"/>
            </w:pPr>
            <w:r>
              <w:rPr>
                <w:rFonts w:ascii="Times New Roman"/>
                <w:b w:val="false"/>
                <w:i w:val="false"/>
                <w:color w:val="000000"/>
                <w:sz w:val="20"/>
              </w:rPr>
              <w:t>
75808</w:t>
            </w:r>
          </w:p>
          <w:bookmarkEnd w:id="67"/>
          <w:p>
            <w:pPr>
              <w:spacing w:after="20"/>
              <w:ind w:left="20"/>
              <w:jc w:val="both"/>
            </w:pPr>
            <w:r>
              <w:rPr>
                <w:rFonts w:ascii="Times New Roman"/>
                <w:b w:val="false"/>
                <w:i w:val="false"/>
                <w:color w:val="000000"/>
                <w:sz w:val="20"/>
              </w:rPr>
              <w:t>
</w:t>
            </w:r>
            <w:r>
              <w:rPr>
                <w:rFonts w:ascii="Times New Roman"/>
                <w:b w:val="false"/>
                <w:i w:val="false"/>
                <w:color w:val="000000"/>
                <w:sz w:val="20"/>
              </w:rPr>
              <w:t>4943</w:t>
            </w:r>
          </w:p>
          <w:p>
            <w:pPr>
              <w:spacing w:after="20"/>
              <w:ind w:left="20"/>
              <w:jc w:val="both"/>
            </w:pPr>
            <w:r>
              <w:rPr>
                <w:rFonts w:ascii="Times New Roman"/>
                <w:b w:val="false"/>
                <w:i w:val="false"/>
                <w:color w:val="000000"/>
                <w:sz w:val="20"/>
              </w:rPr>
              <w:t>
</w:t>
            </w:r>
            <w:r>
              <w:rPr>
                <w:rFonts w:ascii="Times New Roman"/>
                <w:b w:val="false"/>
                <w:i w:val="false"/>
                <w:color w:val="000000"/>
                <w:sz w:val="20"/>
              </w:rPr>
              <w:t>1285</w:t>
            </w:r>
          </w:p>
          <w:p>
            <w:pPr>
              <w:spacing w:after="20"/>
              <w:ind w:left="20"/>
              <w:jc w:val="both"/>
            </w:pPr>
            <w:r>
              <w:rPr>
                <w:rFonts w:ascii="Times New Roman"/>
                <w:b w:val="false"/>
                <w:i w:val="false"/>
                <w:color w:val="000000"/>
                <w:sz w:val="20"/>
              </w:rPr>
              <w:t>
</w:t>
            </w:r>
            <w:r>
              <w:rPr>
                <w:rFonts w:ascii="Times New Roman"/>
                <w:b w:val="false"/>
                <w:i w:val="false"/>
                <w:color w:val="000000"/>
                <w:sz w:val="20"/>
              </w:rPr>
              <w:t>482</w:t>
            </w:r>
          </w:p>
          <w:p>
            <w:pPr>
              <w:spacing w:after="20"/>
              <w:ind w:left="20"/>
              <w:jc w:val="both"/>
            </w:pPr>
            <w:r>
              <w:rPr>
                <w:rFonts w:ascii="Times New Roman"/>
                <w:b w:val="false"/>
                <w:i w:val="false"/>
                <w:color w:val="000000"/>
                <w:sz w:val="20"/>
              </w:rPr>
              <w:t>
</w:t>
            </w:r>
            <w:r>
              <w:rPr>
                <w:rFonts w:ascii="Times New Roman"/>
                <w:b w:val="false"/>
                <w:i w:val="false"/>
                <w:color w:val="000000"/>
                <w:sz w:val="20"/>
              </w:rPr>
              <w:t>141</w:t>
            </w:r>
          </w:p>
          <w:p>
            <w:pPr>
              <w:spacing w:after="20"/>
              <w:ind w:left="20"/>
              <w:jc w:val="both"/>
            </w:pPr>
            <w:r>
              <w:rPr>
                <w:rFonts w:ascii="Times New Roman"/>
                <w:b w:val="false"/>
                <w:i w:val="false"/>
                <w:color w:val="000000"/>
                <w:sz w:val="20"/>
              </w:rPr>
              <w:t>
</w:t>
            </w:r>
            <w:r>
              <w:rPr>
                <w:rFonts w:ascii="Times New Roman"/>
                <w:b w:val="false"/>
                <w:i w:val="false"/>
                <w:color w:val="000000"/>
                <w:sz w:val="20"/>
              </w:rPr>
              <w:t>332</w:t>
            </w:r>
          </w:p>
          <w:p>
            <w:pPr>
              <w:spacing w:after="20"/>
              <w:ind w:left="20"/>
              <w:jc w:val="both"/>
            </w:pPr>
            <w:r>
              <w:rPr>
                <w:rFonts w:ascii="Times New Roman"/>
                <w:b w:val="false"/>
                <w:i w:val="false"/>
                <w:color w:val="000000"/>
                <w:sz w:val="20"/>
              </w:rPr>
              <w:t>
</w:t>
            </w:r>
            <w:r>
              <w:rPr>
                <w:rFonts w:ascii="Times New Roman"/>
                <w:b w:val="false"/>
                <w:i w:val="false"/>
                <w:color w:val="000000"/>
                <w:sz w:val="20"/>
              </w:rPr>
              <w:t>1107</w:t>
            </w:r>
          </w:p>
          <w:p>
            <w:pPr>
              <w:spacing w:after="20"/>
              <w:ind w:left="20"/>
              <w:jc w:val="both"/>
            </w:pPr>
            <w:r>
              <w:rPr>
                <w:rFonts w:ascii="Times New Roman"/>
                <w:b w:val="false"/>
                <w:i w:val="false"/>
                <w:color w:val="000000"/>
                <w:sz w:val="20"/>
              </w:rPr>
              <w:t>
</w:t>
            </w:r>
            <w:r>
              <w:rPr>
                <w:rFonts w:ascii="Times New Roman"/>
                <w:b w:val="false"/>
                <w:i w:val="false"/>
                <w:color w:val="000000"/>
                <w:sz w:val="20"/>
              </w:rPr>
              <w:t>195</w:t>
            </w:r>
          </w:p>
          <w:p>
            <w:pPr>
              <w:spacing w:after="20"/>
              <w:ind w:left="20"/>
              <w:jc w:val="both"/>
            </w:pPr>
            <w:r>
              <w:rPr>
                <w:rFonts w:ascii="Times New Roman"/>
                <w:b w:val="false"/>
                <w:i w:val="false"/>
                <w:color w:val="000000"/>
                <w:sz w:val="20"/>
              </w:rPr>
              <w:t>
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бағу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68"/>
          <w:p>
            <w:pPr>
              <w:spacing w:after="20"/>
              <w:ind w:left="20"/>
              <w:jc w:val="both"/>
            </w:pPr>
            <w:r>
              <w:rPr>
                <w:rFonts w:ascii="Times New Roman"/>
                <w:b w:val="false"/>
                <w:i w:val="false"/>
                <w:color w:val="000000"/>
                <w:sz w:val="20"/>
              </w:rPr>
              <w:t>
84,8</w:t>
            </w:r>
          </w:p>
          <w:bookmarkEnd w:id="68"/>
          <w:p>
            <w:pPr>
              <w:spacing w:after="20"/>
              <w:ind w:left="20"/>
              <w:jc w:val="both"/>
            </w:pPr>
            <w:r>
              <w:rPr>
                <w:rFonts w:ascii="Times New Roman"/>
                <w:b w:val="false"/>
                <w:i w:val="false"/>
                <w:color w:val="000000"/>
                <w:sz w:val="20"/>
              </w:rPr>
              <w:t>
47,1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69"/>
          <w:p>
            <w:pPr>
              <w:spacing w:after="20"/>
              <w:ind w:left="20"/>
              <w:jc w:val="both"/>
            </w:pPr>
            <w:r>
              <w:rPr>
                <w:rFonts w:ascii="Times New Roman"/>
                <w:b w:val="false"/>
                <w:i w:val="false"/>
                <w:color w:val="000000"/>
                <w:sz w:val="20"/>
              </w:rPr>
              <w:t>
75,3</w:t>
            </w:r>
          </w:p>
          <w:bookmarkEnd w:id="69"/>
          <w:p>
            <w:pPr>
              <w:spacing w:after="20"/>
              <w:ind w:left="20"/>
              <w:jc w:val="both"/>
            </w:pPr>
            <w:r>
              <w:rPr>
                <w:rFonts w:ascii="Times New Roman"/>
                <w:b w:val="false"/>
                <w:i w:val="false"/>
                <w:color w:val="000000"/>
                <w:sz w:val="20"/>
              </w:rPr>
              <w:t>
43,8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70"/>
          <w:p>
            <w:pPr>
              <w:spacing w:after="20"/>
              <w:ind w:left="20"/>
              <w:jc w:val="both"/>
            </w:pPr>
            <w:r>
              <w:rPr>
                <w:rFonts w:ascii="Times New Roman"/>
                <w:b w:val="false"/>
                <w:i w:val="false"/>
                <w:color w:val="000000"/>
                <w:sz w:val="20"/>
              </w:rPr>
              <w:t>
148,2</w:t>
            </w:r>
          </w:p>
          <w:bookmarkEnd w:id="70"/>
          <w:p>
            <w:pPr>
              <w:spacing w:after="20"/>
              <w:ind w:left="20"/>
              <w:jc w:val="both"/>
            </w:pPr>
            <w:r>
              <w:rPr>
                <w:rFonts w:ascii="Times New Roman"/>
                <w:b w:val="false"/>
                <w:i w:val="false"/>
                <w:color w:val="000000"/>
                <w:sz w:val="20"/>
              </w:rPr>
              <w:t>
68,8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71"/>
          <w:p>
            <w:pPr>
              <w:spacing w:after="20"/>
              <w:ind w:left="20"/>
              <w:jc w:val="both"/>
            </w:pPr>
            <w:r>
              <w:rPr>
                <w:rFonts w:ascii="Times New Roman"/>
                <w:b w:val="false"/>
                <w:i w:val="false"/>
                <w:color w:val="000000"/>
                <w:sz w:val="20"/>
              </w:rPr>
              <w:t>
109,3</w:t>
            </w:r>
          </w:p>
          <w:bookmarkEnd w:id="71"/>
          <w:p>
            <w:pPr>
              <w:spacing w:after="20"/>
              <w:ind w:left="20"/>
              <w:jc w:val="both"/>
            </w:pPr>
            <w:r>
              <w:rPr>
                <w:rFonts w:ascii="Times New Roman"/>
                <w:b w:val="false"/>
                <w:i w:val="false"/>
                <w:color w:val="000000"/>
                <w:sz w:val="20"/>
              </w:rPr>
              <w:t>
53,2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72"/>
          <w:p>
            <w:pPr>
              <w:spacing w:after="20"/>
              <w:ind w:left="20"/>
              <w:jc w:val="both"/>
            </w:pPr>
            <w:r>
              <w:rPr>
                <w:rFonts w:ascii="Times New Roman"/>
                <w:b w:val="false"/>
                <w:i w:val="false"/>
                <w:color w:val="000000"/>
                <w:sz w:val="20"/>
              </w:rPr>
              <w:t>
П-1г</w:t>
            </w:r>
          </w:p>
          <w:bookmarkEnd w:id="72"/>
          <w:p>
            <w:pPr>
              <w:spacing w:after="20"/>
              <w:ind w:left="20"/>
              <w:jc w:val="both"/>
            </w:pPr>
            <w:r>
              <w:rPr>
                <w:rFonts w:ascii="Times New Roman"/>
                <w:b w:val="false"/>
                <w:i w:val="false"/>
                <w:color w:val="000000"/>
                <w:sz w:val="20"/>
              </w:rPr>
              <w:t xml:space="preserve">
17.06.19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Жантақ, жыңғыл, қамыс басқан шалғынды сортаңдар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73"/>
          <w:p>
            <w:pPr>
              <w:spacing w:after="20"/>
              <w:ind w:left="20"/>
              <w:jc w:val="both"/>
            </w:pPr>
            <w:r>
              <w:rPr>
                <w:rFonts w:ascii="Times New Roman"/>
                <w:b w:val="false"/>
                <w:i w:val="false"/>
                <w:color w:val="000000"/>
                <w:sz w:val="20"/>
              </w:rPr>
              <w:t>
Табиғи жайылым</w:t>
            </w:r>
          </w:p>
          <w:bookmarkEnd w:id="73"/>
          <w:p>
            <w:pPr>
              <w:spacing w:after="20"/>
              <w:ind w:left="20"/>
              <w:jc w:val="both"/>
            </w:pPr>
            <w:r>
              <w:rPr>
                <w:rFonts w:ascii="Times New Roman"/>
                <w:b w:val="false"/>
                <w:i w:val="false"/>
                <w:color w:val="000000"/>
                <w:sz w:val="20"/>
              </w:rPr>
              <w:t>
</w:t>
            </w:r>
            <w:r>
              <w:rPr>
                <w:rFonts w:ascii="Times New Roman"/>
                <w:b w:val="false"/>
                <w:i w:val="false"/>
                <w:color w:val="000000"/>
                <w:sz w:val="20"/>
              </w:rPr>
              <w:t>Егістік</w:t>
            </w:r>
          </w:p>
          <w:p>
            <w:pPr>
              <w:spacing w:after="20"/>
              <w:ind w:left="20"/>
              <w:jc w:val="both"/>
            </w:pPr>
            <w:r>
              <w:rPr>
                <w:rFonts w:ascii="Times New Roman"/>
                <w:b w:val="false"/>
                <w:i w:val="false"/>
                <w:color w:val="000000"/>
                <w:sz w:val="20"/>
              </w:rPr>
              <w:t>
</w:t>
            </w:r>
            <w:r>
              <w:rPr>
                <w:rFonts w:ascii="Times New Roman"/>
                <w:b w:val="false"/>
                <w:i w:val="false"/>
                <w:color w:val="000000"/>
                <w:sz w:val="20"/>
              </w:rPr>
              <w:t>Су беті</w:t>
            </w:r>
          </w:p>
          <w:p>
            <w:pPr>
              <w:spacing w:after="20"/>
              <w:ind w:left="20"/>
              <w:jc w:val="both"/>
            </w:pPr>
            <w:r>
              <w:rPr>
                <w:rFonts w:ascii="Times New Roman"/>
                <w:b w:val="false"/>
                <w:i w:val="false"/>
                <w:color w:val="000000"/>
                <w:sz w:val="20"/>
              </w:rPr>
              <w:t>
</w:t>
            </w:r>
            <w:r>
              <w:rPr>
                <w:rFonts w:ascii="Times New Roman"/>
                <w:b w:val="false"/>
                <w:i w:val="false"/>
                <w:color w:val="000000"/>
                <w:sz w:val="20"/>
              </w:rPr>
              <w:t>Орман</w:t>
            </w:r>
          </w:p>
          <w:p>
            <w:pPr>
              <w:spacing w:after="20"/>
              <w:ind w:left="20"/>
              <w:jc w:val="both"/>
            </w:pPr>
            <w:r>
              <w:rPr>
                <w:rFonts w:ascii="Times New Roman"/>
                <w:b w:val="false"/>
                <w:i w:val="false"/>
                <w:color w:val="000000"/>
                <w:sz w:val="20"/>
              </w:rPr>
              <w:t>
</w:t>
            </w:r>
            <w:r>
              <w:rPr>
                <w:rFonts w:ascii="Times New Roman"/>
                <w:b w:val="false"/>
                <w:i w:val="false"/>
                <w:color w:val="000000"/>
                <w:sz w:val="20"/>
              </w:rPr>
              <w:t>Бұталар</w:t>
            </w:r>
          </w:p>
          <w:p>
            <w:pPr>
              <w:spacing w:after="20"/>
              <w:ind w:left="20"/>
              <w:jc w:val="both"/>
            </w:pPr>
            <w:r>
              <w:rPr>
                <w:rFonts w:ascii="Times New Roman"/>
                <w:b w:val="false"/>
                <w:i w:val="false"/>
                <w:color w:val="000000"/>
                <w:sz w:val="20"/>
              </w:rPr>
              <w:t>
</w:t>
            </w:r>
            <w:r>
              <w:rPr>
                <w:rFonts w:ascii="Times New Roman"/>
                <w:b w:val="false"/>
                <w:i w:val="false"/>
                <w:color w:val="000000"/>
                <w:sz w:val="20"/>
              </w:rPr>
              <w:t>Елді мекен</w:t>
            </w:r>
          </w:p>
          <w:p>
            <w:pPr>
              <w:spacing w:after="20"/>
              <w:ind w:left="20"/>
              <w:jc w:val="both"/>
            </w:pPr>
            <w:r>
              <w:rPr>
                <w:rFonts w:ascii="Times New Roman"/>
                <w:b w:val="false"/>
                <w:i w:val="false"/>
                <w:color w:val="000000"/>
                <w:sz w:val="20"/>
              </w:rPr>
              <w:t>
</w:t>
            </w:r>
            <w:r>
              <w:rPr>
                <w:rFonts w:ascii="Times New Roman"/>
                <w:b w:val="false"/>
                <w:i w:val="false"/>
                <w:color w:val="000000"/>
                <w:sz w:val="20"/>
              </w:rPr>
              <w:t>Бақша</w:t>
            </w:r>
          </w:p>
          <w:p>
            <w:pPr>
              <w:spacing w:after="20"/>
              <w:ind w:left="20"/>
              <w:jc w:val="both"/>
            </w:pPr>
            <w:r>
              <w:rPr>
                <w:rFonts w:ascii="Times New Roman"/>
                <w:b w:val="false"/>
                <w:i w:val="false"/>
                <w:color w:val="000000"/>
                <w:sz w:val="20"/>
              </w:rPr>
              <w:t>
Саз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74"/>
          <w:p>
            <w:pPr>
              <w:spacing w:after="20"/>
              <w:ind w:left="20"/>
              <w:jc w:val="both"/>
            </w:pPr>
            <w:r>
              <w:rPr>
                <w:rFonts w:ascii="Times New Roman"/>
                <w:b w:val="false"/>
                <w:i w:val="false"/>
                <w:color w:val="000000"/>
                <w:sz w:val="20"/>
              </w:rPr>
              <w:t>
100</w:t>
            </w:r>
          </w:p>
          <w:bookmarkEnd w:id="74"/>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75"/>
          <w:p>
            <w:pPr>
              <w:spacing w:after="20"/>
              <w:ind w:left="20"/>
              <w:jc w:val="both"/>
            </w:pPr>
            <w:r>
              <w:rPr>
                <w:rFonts w:ascii="Times New Roman"/>
                <w:b w:val="false"/>
                <w:i w:val="false"/>
                <w:color w:val="000000"/>
                <w:sz w:val="20"/>
              </w:rPr>
              <w:t>
44287</w:t>
            </w:r>
          </w:p>
          <w:bookmarkEnd w:id="75"/>
          <w:p>
            <w:pPr>
              <w:spacing w:after="20"/>
              <w:ind w:left="20"/>
              <w:jc w:val="both"/>
            </w:pPr>
            <w:r>
              <w:rPr>
                <w:rFonts w:ascii="Times New Roman"/>
                <w:b w:val="false"/>
                <w:i w:val="false"/>
                <w:color w:val="000000"/>
                <w:sz w:val="20"/>
              </w:rPr>
              <w:t>
</w:t>
            </w:r>
            <w:r>
              <w:rPr>
                <w:rFonts w:ascii="Times New Roman"/>
                <w:b w:val="false"/>
                <w:i w:val="false"/>
                <w:color w:val="000000"/>
                <w:sz w:val="20"/>
              </w:rPr>
              <w:t>1104</w:t>
            </w:r>
          </w:p>
          <w:p>
            <w:pPr>
              <w:spacing w:after="20"/>
              <w:ind w:left="20"/>
              <w:jc w:val="both"/>
            </w:pPr>
            <w:r>
              <w:rPr>
                <w:rFonts w:ascii="Times New Roman"/>
                <w:b w:val="false"/>
                <w:i w:val="false"/>
                <w:color w:val="000000"/>
                <w:sz w:val="20"/>
              </w:rPr>
              <w:t>
</w:t>
            </w:r>
            <w:r>
              <w:rPr>
                <w:rFonts w:ascii="Times New Roman"/>
                <w:b w:val="false"/>
                <w:i w:val="false"/>
                <w:color w:val="000000"/>
                <w:sz w:val="20"/>
              </w:rPr>
              <w:t>755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2277</w:t>
            </w:r>
          </w:p>
          <w:p>
            <w:pPr>
              <w:spacing w:after="20"/>
              <w:ind w:left="20"/>
              <w:jc w:val="both"/>
            </w:pPr>
            <w:r>
              <w:rPr>
                <w:rFonts w:ascii="Times New Roman"/>
                <w:b w:val="false"/>
                <w:i w:val="false"/>
                <w:color w:val="000000"/>
                <w:sz w:val="20"/>
              </w:rPr>
              <w:t>
</w:t>
            </w:r>
            <w:r>
              <w:rPr>
                <w:rFonts w:ascii="Times New Roman"/>
                <w:b w:val="false"/>
                <w:i w:val="false"/>
                <w:color w:val="000000"/>
                <w:sz w:val="20"/>
              </w:rPr>
              <w:t>102</w:t>
            </w:r>
          </w:p>
          <w:p>
            <w:pPr>
              <w:spacing w:after="20"/>
              <w:ind w:left="20"/>
              <w:jc w:val="both"/>
            </w:pPr>
            <w:r>
              <w:rPr>
                <w:rFonts w:ascii="Times New Roman"/>
                <w:b w:val="false"/>
                <w:i w:val="false"/>
                <w:color w:val="000000"/>
                <w:sz w:val="20"/>
              </w:rPr>
              <w:t>
</w:t>
            </w:r>
            <w:r>
              <w:rPr>
                <w:rFonts w:ascii="Times New Roman"/>
                <w:b w:val="false"/>
                <w:i w:val="false"/>
                <w:color w:val="000000"/>
                <w:sz w:val="20"/>
              </w:rPr>
              <w:t>69</w:t>
            </w:r>
          </w:p>
          <w:p>
            <w:pPr>
              <w:spacing w:after="20"/>
              <w:ind w:left="20"/>
              <w:jc w:val="both"/>
            </w:pPr>
            <w:r>
              <w:rPr>
                <w:rFonts w:ascii="Times New Roman"/>
                <w:b w:val="false"/>
                <w:i w:val="false"/>
                <w:color w:val="000000"/>
                <w:sz w:val="20"/>
              </w:rPr>
              <w:t>
762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бағу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76"/>
          <w:p>
            <w:pPr>
              <w:spacing w:after="20"/>
              <w:ind w:left="20"/>
              <w:jc w:val="both"/>
            </w:pPr>
            <w:r>
              <w:rPr>
                <w:rFonts w:ascii="Times New Roman"/>
                <w:b w:val="false"/>
                <w:i w:val="false"/>
                <w:color w:val="000000"/>
                <w:sz w:val="20"/>
              </w:rPr>
              <w:t>
71,3</w:t>
            </w:r>
          </w:p>
          <w:bookmarkEnd w:id="76"/>
          <w:p>
            <w:pPr>
              <w:spacing w:after="20"/>
              <w:ind w:left="20"/>
              <w:jc w:val="both"/>
            </w:pPr>
            <w:r>
              <w:rPr>
                <w:rFonts w:ascii="Times New Roman"/>
                <w:b w:val="false"/>
                <w:i w:val="false"/>
                <w:color w:val="000000"/>
                <w:sz w:val="20"/>
              </w:rPr>
              <w:t>
48,4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77"/>
          <w:p>
            <w:pPr>
              <w:spacing w:after="20"/>
              <w:ind w:left="20"/>
              <w:jc w:val="both"/>
            </w:pPr>
            <w:r>
              <w:rPr>
                <w:rFonts w:ascii="Times New Roman"/>
                <w:b w:val="false"/>
                <w:i w:val="false"/>
                <w:color w:val="000000"/>
                <w:sz w:val="20"/>
              </w:rPr>
              <w:t>
78,5</w:t>
            </w:r>
          </w:p>
          <w:bookmarkEnd w:id="77"/>
          <w:p>
            <w:pPr>
              <w:spacing w:after="20"/>
              <w:ind w:left="20"/>
              <w:jc w:val="both"/>
            </w:pPr>
            <w:r>
              <w:rPr>
                <w:rFonts w:ascii="Times New Roman"/>
                <w:b w:val="false"/>
                <w:i w:val="false"/>
                <w:color w:val="000000"/>
                <w:sz w:val="20"/>
              </w:rPr>
              <w:t>
39,6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78"/>
          <w:p>
            <w:pPr>
              <w:spacing w:after="20"/>
              <w:ind w:left="20"/>
              <w:jc w:val="both"/>
            </w:pPr>
            <w:r>
              <w:rPr>
                <w:rFonts w:ascii="Times New Roman"/>
                <w:b w:val="false"/>
                <w:i w:val="false"/>
                <w:color w:val="000000"/>
                <w:sz w:val="20"/>
              </w:rPr>
              <w:t>
142,2</w:t>
            </w:r>
          </w:p>
          <w:bookmarkEnd w:id="78"/>
          <w:p>
            <w:pPr>
              <w:spacing w:after="20"/>
              <w:ind w:left="20"/>
              <w:jc w:val="both"/>
            </w:pPr>
            <w:r>
              <w:rPr>
                <w:rFonts w:ascii="Times New Roman"/>
                <w:b w:val="false"/>
                <w:i w:val="false"/>
                <w:color w:val="000000"/>
                <w:sz w:val="20"/>
              </w:rPr>
              <w:t>
72,8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79"/>
          <w:p>
            <w:pPr>
              <w:spacing w:after="20"/>
              <w:ind w:left="20"/>
              <w:jc w:val="both"/>
            </w:pPr>
            <w:r>
              <w:rPr>
                <w:rFonts w:ascii="Times New Roman"/>
                <w:b w:val="false"/>
                <w:i w:val="false"/>
                <w:color w:val="000000"/>
                <w:sz w:val="20"/>
              </w:rPr>
              <w:t>
105,1</w:t>
            </w:r>
          </w:p>
          <w:bookmarkEnd w:id="79"/>
          <w:p>
            <w:pPr>
              <w:spacing w:after="20"/>
              <w:ind w:left="20"/>
              <w:jc w:val="both"/>
            </w:pPr>
            <w:r>
              <w:rPr>
                <w:rFonts w:ascii="Times New Roman"/>
                <w:b w:val="false"/>
                <w:i w:val="false"/>
                <w:color w:val="000000"/>
                <w:sz w:val="20"/>
              </w:rPr>
              <w:t>
41,3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80"/>
          <w:p>
            <w:pPr>
              <w:spacing w:after="20"/>
              <w:ind w:left="20"/>
              <w:jc w:val="both"/>
            </w:pPr>
            <w:r>
              <w:rPr>
                <w:rFonts w:ascii="Times New Roman"/>
                <w:b w:val="false"/>
                <w:i w:val="false"/>
                <w:color w:val="000000"/>
                <w:sz w:val="20"/>
              </w:rPr>
              <w:t>
П-4б</w:t>
            </w:r>
          </w:p>
          <w:bookmarkEnd w:id="80"/>
          <w:p>
            <w:pPr>
              <w:spacing w:after="20"/>
              <w:ind w:left="20"/>
              <w:jc w:val="both"/>
            </w:pPr>
            <w:r>
              <w:rPr>
                <w:rFonts w:ascii="Times New Roman"/>
                <w:b w:val="false"/>
                <w:i w:val="false"/>
                <w:color w:val="000000"/>
                <w:sz w:val="20"/>
              </w:rPr>
              <w:t>
01.08.19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Жантақ, жыңғыл, қамыс басқан шалғынды сортаңдар, сазды, қоңыр, шалғынды топырақ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81"/>
          <w:p>
            <w:pPr>
              <w:spacing w:after="20"/>
              <w:ind w:left="20"/>
              <w:jc w:val="both"/>
            </w:pPr>
            <w:r>
              <w:rPr>
                <w:rFonts w:ascii="Times New Roman"/>
                <w:b w:val="false"/>
                <w:i w:val="false"/>
                <w:color w:val="000000"/>
                <w:sz w:val="20"/>
              </w:rPr>
              <w:t>
Табиғи жайылым</w:t>
            </w:r>
          </w:p>
          <w:bookmarkEnd w:id="81"/>
          <w:p>
            <w:pPr>
              <w:spacing w:after="20"/>
              <w:ind w:left="20"/>
              <w:jc w:val="both"/>
            </w:pPr>
            <w:r>
              <w:rPr>
                <w:rFonts w:ascii="Times New Roman"/>
                <w:b w:val="false"/>
                <w:i w:val="false"/>
                <w:color w:val="000000"/>
                <w:sz w:val="20"/>
              </w:rPr>
              <w:t>
</w:t>
            </w:r>
            <w:r>
              <w:rPr>
                <w:rFonts w:ascii="Times New Roman"/>
                <w:b w:val="false"/>
                <w:i w:val="false"/>
                <w:color w:val="000000"/>
                <w:sz w:val="20"/>
              </w:rPr>
              <w:t>Егістік</w:t>
            </w:r>
          </w:p>
          <w:p>
            <w:pPr>
              <w:spacing w:after="20"/>
              <w:ind w:left="20"/>
              <w:jc w:val="both"/>
            </w:pPr>
            <w:r>
              <w:rPr>
                <w:rFonts w:ascii="Times New Roman"/>
                <w:b w:val="false"/>
                <w:i w:val="false"/>
                <w:color w:val="000000"/>
                <w:sz w:val="20"/>
              </w:rPr>
              <w:t>
</w:t>
            </w:r>
            <w:r>
              <w:rPr>
                <w:rFonts w:ascii="Times New Roman"/>
                <w:b w:val="false"/>
                <w:i w:val="false"/>
                <w:color w:val="000000"/>
                <w:sz w:val="20"/>
              </w:rPr>
              <w:t>Бұталар</w:t>
            </w:r>
          </w:p>
          <w:p>
            <w:pPr>
              <w:spacing w:after="20"/>
              <w:ind w:left="20"/>
              <w:jc w:val="both"/>
            </w:pPr>
            <w:r>
              <w:rPr>
                <w:rFonts w:ascii="Times New Roman"/>
                <w:b w:val="false"/>
                <w:i w:val="false"/>
                <w:color w:val="000000"/>
                <w:sz w:val="20"/>
              </w:rPr>
              <w:t>
Елді мекен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82"/>
          <w:p>
            <w:pPr>
              <w:spacing w:after="20"/>
              <w:ind w:left="20"/>
              <w:jc w:val="both"/>
            </w:pPr>
            <w:r>
              <w:rPr>
                <w:rFonts w:ascii="Times New Roman"/>
                <w:b w:val="false"/>
                <w:i w:val="false"/>
                <w:color w:val="000000"/>
                <w:sz w:val="20"/>
              </w:rPr>
              <w:t>
100</w:t>
            </w:r>
          </w:p>
          <w:bookmarkEnd w:id="82"/>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83"/>
          <w:p>
            <w:pPr>
              <w:spacing w:after="20"/>
              <w:ind w:left="20"/>
              <w:jc w:val="both"/>
            </w:pPr>
            <w:r>
              <w:rPr>
                <w:rFonts w:ascii="Times New Roman"/>
                <w:b w:val="false"/>
                <w:i w:val="false"/>
                <w:color w:val="000000"/>
                <w:sz w:val="20"/>
              </w:rPr>
              <w:t>
8550</w:t>
            </w:r>
          </w:p>
          <w:bookmarkEnd w:id="83"/>
          <w:p>
            <w:pPr>
              <w:spacing w:after="20"/>
              <w:ind w:left="20"/>
              <w:jc w:val="both"/>
            </w:pPr>
            <w:r>
              <w:rPr>
                <w:rFonts w:ascii="Times New Roman"/>
                <w:b w:val="false"/>
                <w:i w:val="false"/>
                <w:color w:val="000000"/>
                <w:sz w:val="20"/>
              </w:rPr>
              <w:t>
</w:t>
            </w:r>
            <w:r>
              <w:rPr>
                <w:rFonts w:ascii="Times New Roman"/>
                <w:b w:val="false"/>
                <w:i w:val="false"/>
                <w:color w:val="000000"/>
                <w:sz w:val="20"/>
              </w:rPr>
              <w:t>7963</w:t>
            </w:r>
          </w:p>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135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бағу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84"/>
          <w:p>
            <w:pPr>
              <w:spacing w:after="20"/>
              <w:ind w:left="20"/>
              <w:jc w:val="both"/>
            </w:pPr>
            <w:r>
              <w:rPr>
                <w:rFonts w:ascii="Times New Roman"/>
                <w:b w:val="false"/>
                <w:i w:val="false"/>
                <w:color w:val="000000"/>
                <w:sz w:val="20"/>
              </w:rPr>
              <w:t>
24,4</w:t>
            </w:r>
          </w:p>
          <w:bookmarkEnd w:id="84"/>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85"/>
          <w:p>
            <w:pPr>
              <w:spacing w:after="20"/>
              <w:ind w:left="20"/>
              <w:jc w:val="both"/>
            </w:pPr>
            <w:r>
              <w:rPr>
                <w:rFonts w:ascii="Times New Roman"/>
                <w:b w:val="false"/>
                <w:i w:val="false"/>
                <w:color w:val="000000"/>
                <w:sz w:val="20"/>
              </w:rPr>
              <w:t>
30,2</w:t>
            </w:r>
          </w:p>
          <w:bookmarkEnd w:id="85"/>
          <w:p>
            <w:pPr>
              <w:spacing w:after="20"/>
              <w:ind w:left="20"/>
              <w:jc w:val="both"/>
            </w:pPr>
            <w:r>
              <w:rPr>
                <w:rFonts w:ascii="Times New Roman"/>
                <w:b w:val="false"/>
                <w:i w:val="false"/>
                <w:color w:val="000000"/>
                <w:sz w:val="20"/>
              </w:rPr>
              <w:t>
15,2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86"/>
          <w:p>
            <w:pPr>
              <w:spacing w:after="20"/>
              <w:ind w:left="20"/>
              <w:jc w:val="both"/>
            </w:pPr>
            <w:r>
              <w:rPr>
                <w:rFonts w:ascii="Times New Roman"/>
                <w:b w:val="false"/>
                <w:i w:val="false"/>
                <w:color w:val="000000"/>
                <w:sz w:val="20"/>
              </w:rPr>
              <w:t>
40,4</w:t>
            </w:r>
          </w:p>
          <w:bookmarkEnd w:id="86"/>
          <w:p>
            <w:pPr>
              <w:spacing w:after="20"/>
              <w:ind w:left="20"/>
              <w:jc w:val="both"/>
            </w:pPr>
            <w:r>
              <w:rPr>
                <w:rFonts w:ascii="Times New Roman"/>
                <w:b w:val="false"/>
                <w:i w:val="false"/>
                <w:color w:val="000000"/>
                <w:sz w:val="20"/>
              </w:rPr>
              <w:t>
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87"/>
          <w:p>
            <w:pPr>
              <w:spacing w:after="20"/>
              <w:ind w:left="20"/>
              <w:jc w:val="both"/>
            </w:pPr>
            <w:r>
              <w:rPr>
                <w:rFonts w:ascii="Times New Roman"/>
                <w:b w:val="false"/>
                <w:i w:val="false"/>
                <w:color w:val="000000"/>
                <w:sz w:val="20"/>
              </w:rPr>
              <w:t>
32,8</w:t>
            </w:r>
          </w:p>
          <w:bookmarkEnd w:id="87"/>
          <w:p>
            <w:pPr>
              <w:spacing w:after="20"/>
              <w:ind w:left="20"/>
              <w:jc w:val="both"/>
            </w:pPr>
            <w:r>
              <w:rPr>
                <w:rFonts w:ascii="Times New Roman"/>
                <w:b w:val="false"/>
                <w:i w:val="false"/>
                <w:color w:val="000000"/>
                <w:sz w:val="20"/>
              </w:rPr>
              <w:t>
18,1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88"/>
          <w:p>
            <w:pPr>
              <w:spacing w:after="20"/>
              <w:ind w:left="20"/>
              <w:jc w:val="both"/>
            </w:pPr>
            <w:r>
              <w:rPr>
                <w:rFonts w:ascii="Times New Roman"/>
                <w:b w:val="false"/>
                <w:i w:val="false"/>
                <w:color w:val="000000"/>
                <w:sz w:val="20"/>
              </w:rPr>
              <w:t>
П-4б</w:t>
            </w:r>
          </w:p>
          <w:bookmarkEnd w:id="88"/>
          <w:p>
            <w:pPr>
              <w:spacing w:after="20"/>
              <w:ind w:left="20"/>
              <w:jc w:val="both"/>
            </w:pPr>
            <w:r>
              <w:rPr>
                <w:rFonts w:ascii="Times New Roman"/>
                <w:b w:val="false"/>
                <w:i w:val="false"/>
                <w:color w:val="000000"/>
                <w:sz w:val="20"/>
              </w:rPr>
              <w:t>
25.08.19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Жантақ, жыңғыл, қамыс басқан шалғынды сортаңдар, сазды, қоңыр, шалғынды топырақ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89"/>
          <w:p>
            <w:pPr>
              <w:spacing w:after="20"/>
              <w:ind w:left="20"/>
              <w:jc w:val="both"/>
            </w:pPr>
            <w:r>
              <w:rPr>
                <w:rFonts w:ascii="Times New Roman"/>
                <w:b w:val="false"/>
                <w:i w:val="false"/>
                <w:color w:val="000000"/>
                <w:sz w:val="20"/>
              </w:rPr>
              <w:t>
Табиғи жайылым</w:t>
            </w:r>
          </w:p>
          <w:bookmarkEnd w:id="89"/>
          <w:p>
            <w:pPr>
              <w:spacing w:after="20"/>
              <w:ind w:left="20"/>
              <w:jc w:val="both"/>
            </w:pPr>
            <w:r>
              <w:rPr>
                <w:rFonts w:ascii="Times New Roman"/>
                <w:b w:val="false"/>
                <w:i w:val="false"/>
                <w:color w:val="000000"/>
                <w:sz w:val="20"/>
              </w:rPr>
              <w:t>
</w:t>
            </w:r>
            <w:r>
              <w:rPr>
                <w:rFonts w:ascii="Times New Roman"/>
                <w:b w:val="false"/>
                <w:i w:val="false"/>
                <w:color w:val="000000"/>
                <w:sz w:val="20"/>
              </w:rPr>
              <w:t>Тыңайған жер</w:t>
            </w:r>
          </w:p>
          <w:p>
            <w:pPr>
              <w:spacing w:after="20"/>
              <w:ind w:left="20"/>
              <w:jc w:val="both"/>
            </w:pPr>
            <w:r>
              <w:rPr>
                <w:rFonts w:ascii="Times New Roman"/>
                <w:b w:val="false"/>
                <w:i w:val="false"/>
                <w:color w:val="000000"/>
                <w:sz w:val="20"/>
              </w:rPr>
              <w:t>
</w:t>
            </w:r>
            <w:r>
              <w:rPr>
                <w:rFonts w:ascii="Times New Roman"/>
                <w:b w:val="false"/>
                <w:i w:val="false"/>
                <w:color w:val="000000"/>
                <w:sz w:val="20"/>
              </w:rPr>
              <w:t>Су беті</w:t>
            </w:r>
          </w:p>
          <w:p>
            <w:pPr>
              <w:spacing w:after="20"/>
              <w:ind w:left="20"/>
              <w:jc w:val="both"/>
            </w:pPr>
            <w:r>
              <w:rPr>
                <w:rFonts w:ascii="Times New Roman"/>
                <w:b w:val="false"/>
                <w:i w:val="false"/>
                <w:color w:val="000000"/>
                <w:sz w:val="20"/>
              </w:rPr>
              <w:t>
</w:t>
            </w:r>
            <w:r>
              <w:rPr>
                <w:rFonts w:ascii="Times New Roman"/>
                <w:b w:val="false"/>
                <w:i w:val="false"/>
                <w:color w:val="000000"/>
                <w:sz w:val="20"/>
              </w:rPr>
              <w:t>Елді мекен</w:t>
            </w:r>
          </w:p>
          <w:p>
            <w:pPr>
              <w:spacing w:after="20"/>
              <w:ind w:left="20"/>
              <w:jc w:val="both"/>
            </w:pPr>
            <w:r>
              <w:rPr>
                <w:rFonts w:ascii="Times New Roman"/>
                <w:b w:val="false"/>
                <w:i w:val="false"/>
                <w:color w:val="000000"/>
                <w:sz w:val="20"/>
              </w:rPr>
              <w:t>
</w:t>
            </w:r>
            <w:r>
              <w:rPr>
                <w:rFonts w:ascii="Times New Roman"/>
                <w:b w:val="false"/>
                <w:i w:val="false"/>
                <w:color w:val="000000"/>
                <w:sz w:val="20"/>
              </w:rPr>
              <w:t>Бұталар</w:t>
            </w:r>
          </w:p>
          <w:p>
            <w:pPr>
              <w:spacing w:after="20"/>
              <w:ind w:left="20"/>
              <w:jc w:val="both"/>
            </w:pPr>
            <w:r>
              <w:rPr>
                <w:rFonts w:ascii="Times New Roman"/>
                <w:b w:val="false"/>
                <w:i w:val="false"/>
                <w:color w:val="000000"/>
                <w:sz w:val="20"/>
              </w:rPr>
              <w:t>
Сексеуіл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90"/>
          <w:p>
            <w:pPr>
              <w:spacing w:after="20"/>
              <w:ind w:left="20"/>
              <w:jc w:val="both"/>
            </w:pPr>
            <w:r>
              <w:rPr>
                <w:rFonts w:ascii="Times New Roman"/>
                <w:b w:val="false"/>
                <w:i w:val="false"/>
                <w:color w:val="000000"/>
                <w:sz w:val="20"/>
              </w:rPr>
              <w:t>
100</w:t>
            </w:r>
          </w:p>
          <w:bookmarkEnd w:id="90"/>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91"/>
          <w:p>
            <w:pPr>
              <w:spacing w:after="20"/>
              <w:ind w:left="20"/>
              <w:jc w:val="both"/>
            </w:pPr>
            <w:r>
              <w:rPr>
                <w:rFonts w:ascii="Times New Roman"/>
                <w:b w:val="false"/>
                <w:i w:val="false"/>
                <w:color w:val="000000"/>
                <w:sz w:val="20"/>
              </w:rPr>
              <w:t>
12783</w:t>
            </w:r>
          </w:p>
          <w:bookmarkEnd w:id="91"/>
          <w:p>
            <w:pPr>
              <w:spacing w:after="20"/>
              <w:ind w:left="20"/>
              <w:jc w:val="both"/>
            </w:pPr>
            <w:r>
              <w:rPr>
                <w:rFonts w:ascii="Times New Roman"/>
                <w:b w:val="false"/>
                <w:i w:val="false"/>
                <w:color w:val="000000"/>
                <w:sz w:val="20"/>
              </w:rPr>
              <w:t>
</w:t>
            </w:r>
            <w:r>
              <w:rPr>
                <w:rFonts w:ascii="Times New Roman"/>
                <w:b w:val="false"/>
                <w:i w:val="false"/>
                <w:color w:val="000000"/>
                <w:sz w:val="20"/>
              </w:rPr>
              <w:t>394</w:t>
            </w:r>
          </w:p>
          <w:p>
            <w:pPr>
              <w:spacing w:after="20"/>
              <w:ind w:left="20"/>
              <w:jc w:val="both"/>
            </w:pPr>
            <w:r>
              <w:rPr>
                <w:rFonts w:ascii="Times New Roman"/>
                <w:b w:val="false"/>
                <w:i w:val="false"/>
                <w:color w:val="000000"/>
                <w:sz w:val="20"/>
              </w:rPr>
              <w:t>
</w:t>
            </w:r>
            <w:r>
              <w:rPr>
                <w:rFonts w:ascii="Times New Roman"/>
                <w:b w:val="false"/>
                <w:i w:val="false"/>
                <w:color w:val="000000"/>
                <w:sz w:val="20"/>
              </w:rPr>
              <w:t>82</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156</w:t>
            </w:r>
          </w:p>
          <w:p>
            <w:pPr>
              <w:spacing w:after="20"/>
              <w:ind w:left="20"/>
              <w:jc w:val="both"/>
            </w:pPr>
            <w:r>
              <w:rPr>
                <w:rFonts w:ascii="Times New Roman"/>
                <w:b w:val="false"/>
                <w:i w:val="false"/>
                <w:color w:val="000000"/>
                <w:sz w:val="20"/>
              </w:rPr>
              <w:t>
1507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бағу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92"/>
          <w:p>
            <w:pPr>
              <w:spacing w:after="20"/>
              <w:ind w:left="20"/>
              <w:jc w:val="both"/>
            </w:pPr>
            <w:r>
              <w:rPr>
                <w:rFonts w:ascii="Times New Roman"/>
                <w:b w:val="false"/>
                <w:i w:val="false"/>
                <w:color w:val="000000"/>
                <w:sz w:val="20"/>
              </w:rPr>
              <w:t>
30,7</w:t>
            </w:r>
          </w:p>
          <w:bookmarkEnd w:id="92"/>
          <w:p>
            <w:pPr>
              <w:spacing w:after="20"/>
              <w:ind w:left="20"/>
              <w:jc w:val="both"/>
            </w:pPr>
            <w:r>
              <w:rPr>
                <w:rFonts w:ascii="Times New Roman"/>
                <w:b w:val="false"/>
                <w:i w:val="false"/>
                <w:color w:val="000000"/>
                <w:sz w:val="20"/>
              </w:rPr>
              <w:t>
19,5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93"/>
          <w:p>
            <w:pPr>
              <w:spacing w:after="20"/>
              <w:ind w:left="20"/>
              <w:jc w:val="both"/>
            </w:pPr>
            <w:r>
              <w:rPr>
                <w:rFonts w:ascii="Times New Roman"/>
                <w:b w:val="false"/>
                <w:i w:val="false"/>
                <w:color w:val="000000"/>
                <w:sz w:val="20"/>
              </w:rPr>
              <w:t>
39,1</w:t>
            </w:r>
          </w:p>
          <w:bookmarkEnd w:id="93"/>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94"/>
          <w:p>
            <w:pPr>
              <w:spacing w:after="20"/>
              <w:ind w:left="20"/>
              <w:jc w:val="both"/>
            </w:pPr>
            <w:r>
              <w:rPr>
                <w:rFonts w:ascii="Times New Roman"/>
                <w:b w:val="false"/>
                <w:i w:val="false"/>
                <w:color w:val="000000"/>
                <w:sz w:val="20"/>
              </w:rPr>
              <w:t>
78,2</w:t>
            </w:r>
          </w:p>
          <w:bookmarkEnd w:id="94"/>
          <w:p>
            <w:pPr>
              <w:spacing w:after="20"/>
              <w:ind w:left="20"/>
              <w:jc w:val="both"/>
            </w:pPr>
            <w:r>
              <w:rPr>
                <w:rFonts w:ascii="Times New Roman"/>
                <w:b w:val="false"/>
                <w:i w:val="false"/>
                <w:color w:val="000000"/>
                <w:sz w:val="20"/>
              </w:rPr>
              <w:t>
34,6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95"/>
          <w:p>
            <w:pPr>
              <w:spacing w:after="20"/>
              <w:ind w:left="20"/>
              <w:jc w:val="both"/>
            </w:pPr>
            <w:r>
              <w:rPr>
                <w:rFonts w:ascii="Times New Roman"/>
                <w:b w:val="false"/>
                <w:i w:val="false"/>
                <w:color w:val="000000"/>
                <w:sz w:val="20"/>
              </w:rPr>
              <w:t>
65,7</w:t>
            </w:r>
          </w:p>
          <w:bookmarkEnd w:id="95"/>
          <w:p>
            <w:pPr>
              <w:spacing w:after="20"/>
              <w:ind w:left="20"/>
              <w:jc w:val="both"/>
            </w:pPr>
            <w:r>
              <w:rPr>
                <w:rFonts w:ascii="Times New Roman"/>
                <w:b w:val="false"/>
                <w:i w:val="false"/>
                <w:color w:val="000000"/>
                <w:sz w:val="20"/>
              </w:rPr>
              <w:t>
26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96"/>
          <w:p>
            <w:pPr>
              <w:spacing w:after="20"/>
              <w:ind w:left="20"/>
              <w:jc w:val="both"/>
            </w:pPr>
            <w:r>
              <w:rPr>
                <w:rFonts w:ascii="Times New Roman"/>
                <w:b w:val="false"/>
                <w:i w:val="false"/>
                <w:color w:val="000000"/>
                <w:sz w:val="20"/>
              </w:rPr>
              <w:t>
П-4б</w:t>
            </w:r>
          </w:p>
          <w:bookmarkEnd w:id="96"/>
          <w:p>
            <w:pPr>
              <w:spacing w:after="20"/>
              <w:ind w:left="20"/>
              <w:jc w:val="both"/>
            </w:pPr>
            <w:r>
              <w:rPr>
                <w:rFonts w:ascii="Times New Roman"/>
                <w:b w:val="false"/>
                <w:i w:val="false"/>
                <w:color w:val="000000"/>
                <w:sz w:val="20"/>
              </w:rPr>
              <w:t>
11.08.19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Жантақ, жыңғыл, қамыс басқан шалғынды сортаңдар, сазды, қоңыр, шалғынды топырақ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97"/>
          <w:p>
            <w:pPr>
              <w:spacing w:after="20"/>
              <w:ind w:left="20"/>
              <w:jc w:val="both"/>
            </w:pPr>
            <w:r>
              <w:rPr>
                <w:rFonts w:ascii="Times New Roman"/>
                <w:b w:val="false"/>
                <w:i w:val="false"/>
                <w:color w:val="000000"/>
                <w:sz w:val="20"/>
              </w:rPr>
              <w:t>
Табиғи жайылым</w:t>
            </w:r>
          </w:p>
          <w:bookmarkEnd w:id="97"/>
          <w:p>
            <w:pPr>
              <w:spacing w:after="20"/>
              <w:ind w:left="20"/>
              <w:jc w:val="both"/>
            </w:pPr>
            <w:r>
              <w:rPr>
                <w:rFonts w:ascii="Times New Roman"/>
                <w:b w:val="false"/>
                <w:i w:val="false"/>
                <w:color w:val="000000"/>
                <w:sz w:val="20"/>
              </w:rPr>
              <w:t>
</w:t>
            </w:r>
            <w:r>
              <w:rPr>
                <w:rFonts w:ascii="Times New Roman"/>
                <w:b w:val="false"/>
                <w:i w:val="false"/>
                <w:color w:val="000000"/>
                <w:sz w:val="20"/>
              </w:rPr>
              <w:t>Егістік</w:t>
            </w:r>
          </w:p>
          <w:p>
            <w:pPr>
              <w:spacing w:after="20"/>
              <w:ind w:left="20"/>
              <w:jc w:val="both"/>
            </w:pPr>
            <w:r>
              <w:rPr>
                <w:rFonts w:ascii="Times New Roman"/>
                <w:b w:val="false"/>
                <w:i w:val="false"/>
                <w:color w:val="000000"/>
                <w:sz w:val="20"/>
              </w:rPr>
              <w:t>
</w:t>
            </w:r>
            <w:r>
              <w:rPr>
                <w:rFonts w:ascii="Times New Roman"/>
                <w:b w:val="false"/>
                <w:i w:val="false"/>
                <w:color w:val="000000"/>
                <w:sz w:val="20"/>
              </w:rPr>
              <w:t>Тыңайған жер</w:t>
            </w:r>
          </w:p>
          <w:p>
            <w:pPr>
              <w:spacing w:after="20"/>
              <w:ind w:left="20"/>
              <w:jc w:val="both"/>
            </w:pPr>
            <w:r>
              <w:rPr>
                <w:rFonts w:ascii="Times New Roman"/>
                <w:b w:val="false"/>
                <w:i w:val="false"/>
                <w:color w:val="000000"/>
                <w:sz w:val="20"/>
              </w:rPr>
              <w:t>
</w:t>
            </w:r>
            <w:r>
              <w:rPr>
                <w:rFonts w:ascii="Times New Roman"/>
                <w:b w:val="false"/>
                <w:i w:val="false"/>
                <w:color w:val="000000"/>
                <w:sz w:val="20"/>
              </w:rPr>
              <w:t>Су беті</w:t>
            </w:r>
          </w:p>
          <w:p>
            <w:pPr>
              <w:spacing w:after="20"/>
              <w:ind w:left="20"/>
              <w:jc w:val="both"/>
            </w:pPr>
            <w:r>
              <w:rPr>
                <w:rFonts w:ascii="Times New Roman"/>
                <w:b w:val="false"/>
                <w:i w:val="false"/>
                <w:color w:val="000000"/>
                <w:sz w:val="20"/>
              </w:rPr>
              <w:t>
</w:t>
            </w:r>
            <w:r>
              <w:rPr>
                <w:rFonts w:ascii="Times New Roman"/>
                <w:b w:val="false"/>
                <w:i w:val="false"/>
                <w:color w:val="000000"/>
                <w:sz w:val="20"/>
              </w:rPr>
              <w:t>Елді мекен</w:t>
            </w:r>
          </w:p>
          <w:p>
            <w:pPr>
              <w:spacing w:after="20"/>
              <w:ind w:left="20"/>
              <w:jc w:val="both"/>
            </w:pPr>
            <w:r>
              <w:rPr>
                <w:rFonts w:ascii="Times New Roman"/>
                <w:b w:val="false"/>
                <w:i w:val="false"/>
                <w:color w:val="000000"/>
                <w:sz w:val="20"/>
              </w:rPr>
              <w:t>
Бұталар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98"/>
          <w:p>
            <w:pPr>
              <w:spacing w:after="20"/>
              <w:ind w:left="20"/>
              <w:jc w:val="both"/>
            </w:pPr>
            <w:r>
              <w:rPr>
                <w:rFonts w:ascii="Times New Roman"/>
                <w:b w:val="false"/>
                <w:i w:val="false"/>
                <w:color w:val="000000"/>
                <w:sz w:val="20"/>
              </w:rPr>
              <w:t>
100</w:t>
            </w:r>
          </w:p>
          <w:bookmarkEnd w:id="98"/>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99"/>
          <w:p>
            <w:pPr>
              <w:spacing w:after="20"/>
              <w:ind w:left="20"/>
              <w:jc w:val="both"/>
            </w:pPr>
            <w:r>
              <w:rPr>
                <w:rFonts w:ascii="Times New Roman"/>
                <w:b w:val="false"/>
                <w:i w:val="false"/>
                <w:color w:val="000000"/>
                <w:sz w:val="20"/>
              </w:rPr>
              <w:t>
17699</w:t>
            </w:r>
          </w:p>
          <w:bookmarkEnd w:id="99"/>
          <w:p>
            <w:pPr>
              <w:spacing w:after="20"/>
              <w:ind w:left="20"/>
              <w:jc w:val="both"/>
            </w:pPr>
            <w:r>
              <w:rPr>
                <w:rFonts w:ascii="Times New Roman"/>
                <w:b w:val="false"/>
                <w:i w:val="false"/>
                <w:color w:val="000000"/>
                <w:sz w:val="20"/>
              </w:rPr>
              <w:t>
</w:t>
            </w:r>
            <w:r>
              <w:rPr>
                <w:rFonts w:ascii="Times New Roman"/>
                <w:b w:val="false"/>
                <w:i w:val="false"/>
                <w:color w:val="000000"/>
                <w:sz w:val="20"/>
              </w:rPr>
              <w:t>6410</w:t>
            </w:r>
          </w:p>
          <w:p>
            <w:pPr>
              <w:spacing w:after="20"/>
              <w:ind w:left="20"/>
              <w:jc w:val="both"/>
            </w:pPr>
            <w:r>
              <w:rPr>
                <w:rFonts w:ascii="Times New Roman"/>
                <w:b w:val="false"/>
                <w:i w:val="false"/>
                <w:color w:val="000000"/>
                <w:sz w:val="20"/>
              </w:rPr>
              <w:t>
</w:t>
            </w:r>
            <w:r>
              <w:rPr>
                <w:rFonts w:ascii="Times New Roman"/>
                <w:b w:val="false"/>
                <w:i w:val="false"/>
                <w:color w:val="000000"/>
                <w:sz w:val="20"/>
              </w:rPr>
              <w:t>217</w:t>
            </w:r>
          </w:p>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w:t>
            </w:r>
            <w:r>
              <w:rPr>
                <w:rFonts w:ascii="Times New Roman"/>
                <w:b w:val="false"/>
                <w:i w:val="false"/>
                <w:color w:val="000000"/>
                <w:sz w:val="20"/>
              </w:rPr>
              <w:t>318</w:t>
            </w:r>
          </w:p>
          <w:p>
            <w:pPr>
              <w:spacing w:after="20"/>
              <w:ind w:left="20"/>
              <w:jc w:val="both"/>
            </w:pPr>
            <w:r>
              <w:rPr>
                <w:rFonts w:ascii="Times New Roman"/>
                <w:b w:val="false"/>
                <w:i w:val="false"/>
                <w:color w:val="000000"/>
                <w:sz w:val="20"/>
              </w:rPr>
              <w:t>
582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бағу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00"/>
          <w:p>
            <w:pPr>
              <w:spacing w:after="20"/>
              <w:ind w:left="20"/>
              <w:jc w:val="both"/>
            </w:pPr>
            <w:r>
              <w:rPr>
                <w:rFonts w:ascii="Times New Roman"/>
                <w:b w:val="false"/>
                <w:i w:val="false"/>
                <w:color w:val="000000"/>
                <w:sz w:val="20"/>
              </w:rPr>
              <w:t>
26,4</w:t>
            </w:r>
          </w:p>
          <w:bookmarkEnd w:id="100"/>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01"/>
          <w:p>
            <w:pPr>
              <w:spacing w:after="20"/>
              <w:ind w:left="20"/>
              <w:jc w:val="both"/>
            </w:pPr>
            <w:r>
              <w:rPr>
                <w:rFonts w:ascii="Times New Roman"/>
                <w:b w:val="false"/>
                <w:i w:val="false"/>
                <w:color w:val="000000"/>
                <w:sz w:val="20"/>
              </w:rPr>
              <w:t>
31,2</w:t>
            </w:r>
          </w:p>
          <w:bookmarkEnd w:id="101"/>
          <w:p>
            <w:pPr>
              <w:spacing w:after="20"/>
              <w:ind w:left="20"/>
              <w:jc w:val="both"/>
            </w:pPr>
            <w:r>
              <w:rPr>
                <w:rFonts w:ascii="Times New Roman"/>
                <w:b w:val="false"/>
                <w:i w:val="false"/>
                <w:color w:val="000000"/>
                <w:sz w:val="20"/>
              </w:rPr>
              <w:t>
16,2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02"/>
          <w:p>
            <w:pPr>
              <w:spacing w:after="20"/>
              <w:ind w:left="20"/>
              <w:jc w:val="both"/>
            </w:pPr>
            <w:r>
              <w:rPr>
                <w:rFonts w:ascii="Times New Roman"/>
                <w:b w:val="false"/>
                <w:i w:val="false"/>
                <w:color w:val="000000"/>
                <w:sz w:val="20"/>
              </w:rPr>
              <w:t>
39,4</w:t>
            </w:r>
          </w:p>
          <w:bookmarkEnd w:id="102"/>
          <w:p>
            <w:pPr>
              <w:spacing w:after="20"/>
              <w:ind w:left="20"/>
              <w:jc w:val="both"/>
            </w:pPr>
            <w:r>
              <w:rPr>
                <w:rFonts w:ascii="Times New Roman"/>
                <w:b w:val="false"/>
                <w:i w:val="false"/>
                <w:color w:val="000000"/>
                <w:sz w:val="20"/>
              </w:rPr>
              <w:t>
14,6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03"/>
          <w:p>
            <w:pPr>
              <w:spacing w:after="20"/>
              <w:ind w:left="20"/>
              <w:jc w:val="both"/>
            </w:pPr>
            <w:r>
              <w:rPr>
                <w:rFonts w:ascii="Times New Roman"/>
                <w:b w:val="false"/>
                <w:i w:val="false"/>
                <w:color w:val="000000"/>
                <w:sz w:val="20"/>
              </w:rPr>
              <w:t>
33,8</w:t>
            </w:r>
          </w:p>
          <w:bookmarkEnd w:id="103"/>
          <w:p>
            <w:pPr>
              <w:spacing w:after="20"/>
              <w:ind w:left="20"/>
              <w:jc w:val="both"/>
            </w:pPr>
            <w:r>
              <w:rPr>
                <w:rFonts w:ascii="Times New Roman"/>
                <w:b w:val="false"/>
                <w:i w:val="false"/>
                <w:color w:val="000000"/>
                <w:sz w:val="20"/>
              </w:rPr>
              <w:t>
17,1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04"/>
          <w:p>
            <w:pPr>
              <w:spacing w:after="20"/>
              <w:ind w:left="20"/>
              <w:jc w:val="both"/>
            </w:pPr>
            <w:r>
              <w:rPr>
                <w:rFonts w:ascii="Times New Roman"/>
                <w:b w:val="false"/>
                <w:i w:val="false"/>
                <w:color w:val="000000"/>
                <w:sz w:val="20"/>
              </w:rPr>
              <w:t>
П-4б</w:t>
            </w:r>
          </w:p>
          <w:bookmarkEnd w:id="104"/>
          <w:p>
            <w:pPr>
              <w:spacing w:after="20"/>
              <w:ind w:left="20"/>
              <w:jc w:val="both"/>
            </w:pPr>
            <w:r>
              <w:rPr>
                <w:rFonts w:ascii="Times New Roman"/>
                <w:b w:val="false"/>
                <w:i w:val="false"/>
                <w:color w:val="000000"/>
                <w:sz w:val="20"/>
              </w:rPr>
              <w:t>
02.08.19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Жантақ, жыңғыл, қамыс басқан шалғынды сортаңдар, сазды, қоңыр, шалғынды топырақ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05"/>
          <w:p>
            <w:pPr>
              <w:spacing w:after="20"/>
              <w:ind w:left="20"/>
              <w:jc w:val="both"/>
            </w:pPr>
            <w:r>
              <w:rPr>
                <w:rFonts w:ascii="Times New Roman"/>
                <w:b w:val="false"/>
                <w:i w:val="false"/>
                <w:color w:val="000000"/>
                <w:sz w:val="20"/>
              </w:rPr>
              <w:t>
Табиғи жайылым</w:t>
            </w:r>
          </w:p>
          <w:bookmarkEnd w:id="105"/>
          <w:p>
            <w:pPr>
              <w:spacing w:after="20"/>
              <w:ind w:left="20"/>
              <w:jc w:val="both"/>
            </w:pPr>
            <w:r>
              <w:rPr>
                <w:rFonts w:ascii="Times New Roman"/>
                <w:b w:val="false"/>
                <w:i w:val="false"/>
                <w:color w:val="000000"/>
                <w:sz w:val="20"/>
              </w:rPr>
              <w:t>
</w:t>
            </w:r>
            <w:r>
              <w:rPr>
                <w:rFonts w:ascii="Times New Roman"/>
                <w:b w:val="false"/>
                <w:i w:val="false"/>
                <w:color w:val="000000"/>
                <w:sz w:val="20"/>
              </w:rPr>
              <w:t>Егістік</w:t>
            </w:r>
          </w:p>
          <w:p>
            <w:pPr>
              <w:spacing w:after="20"/>
              <w:ind w:left="20"/>
              <w:jc w:val="both"/>
            </w:pPr>
            <w:r>
              <w:rPr>
                <w:rFonts w:ascii="Times New Roman"/>
                <w:b w:val="false"/>
                <w:i w:val="false"/>
                <w:color w:val="000000"/>
                <w:sz w:val="20"/>
              </w:rPr>
              <w:t>
</w:t>
            </w:r>
            <w:r>
              <w:rPr>
                <w:rFonts w:ascii="Times New Roman"/>
                <w:b w:val="false"/>
                <w:i w:val="false"/>
                <w:color w:val="000000"/>
                <w:sz w:val="20"/>
              </w:rPr>
              <w:t>Тыңайған жер</w:t>
            </w:r>
          </w:p>
          <w:p>
            <w:pPr>
              <w:spacing w:after="20"/>
              <w:ind w:left="20"/>
              <w:jc w:val="both"/>
            </w:pPr>
            <w:r>
              <w:rPr>
                <w:rFonts w:ascii="Times New Roman"/>
                <w:b w:val="false"/>
                <w:i w:val="false"/>
                <w:color w:val="000000"/>
                <w:sz w:val="20"/>
              </w:rPr>
              <w:t>
</w:t>
            </w:r>
            <w:r>
              <w:rPr>
                <w:rFonts w:ascii="Times New Roman"/>
                <w:b w:val="false"/>
                <w:i w:val="false"/>
                <w:color w:val="000000"/>
                <w:sz w:val="20"/>
              </w:rPr>
              <w:t>Су беті</w:t>
            </w:r>
          </w:p>
          <w:p>
            <w:pPr>
              <w:spacing w:after="20"/>
              <w:ind w:left="20"/>
              <w:jc w:val="both"/>
            </w:pPr>
            <w:r>
              <w:rPr>
                <w:rFonts w:ascii="Times New Roman"/>
                <w:b w:val="false"/>
                <w:i w:val="false"/>
                <w:color w:val="000000"/>
                <w:sz w:val="20"/>
              </w:rPr>
              <w:t>
</w:t>
            </w:r>
            <w:r>
              <w:rPr>
                <w:rFonts w:ascii="Times New Roman"/>
                <w:b w:val="false"/>
                <w:i w:val="false"/>
                <w:color w:val="000000"/>
                <w:sz w:val="20"/>
              </w:rPr>
              <w:t>Елді мекен</w:t>
            </w:r>
          </w:p>
          <w:p>
            <w:pPr>
              <w:spacing w:after="20"/>
              <w:ind w:left="20"/>
              <w:jc w:val="both"/>
            </w:pPr>
            <w:r>
              <w:rPr>
                <w:rFonts w:ascii="Times New Roman"/>
                <w:b w:val="false"/>
                <w:i w:val="false"/>
                <w:color w:val="000000"/>
                <w:sz w:val="20"/>
              </w:rPr>
              <w:t>
Бұталар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106"/>
          <w:p>
            <w:pPr>
              <w:spacing w:after="20"/>
              <w:ind w:left="20"/>
              <w:jc w:val="both"/>
            </w:pPr>
            <w:r>
              <w:rPr>
                <w:rFonts w:ascii="Times New Roman"/>
                <w:b w:val="false"/>
                <w:i w:val="false"/>
                <w:color w:val="000000"/>
                <w:sz w:val="20"/>
              </w:rPr>
              <w:t>
100</w:t>
            </w:r>
          </w:p>
          <w:bookmarkEnd w:id="106"/>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07"/>
          <w:p>
            <w:pPr>
              <w:spacing w:after="20"/>
              <w:ind w:left="20"/>
              <w:jc w:val="both"/>
            </w:pPr>
            <w:r>
              <w:rPr>
                <w:rFonts w:ascii="Times New Roman"/>
                <w:b w:val="false"/>
                <w:i w:val="false"/>
                <w:color w:val="000000"/>
                <w:sz w:val="20"/>
              </w:rPr>
              <w:t>
27400</w:t>
            </w:r>
          </w:p>
          <w:bookmarkEnd w:id="107"/>
          <w:p>
            <w:pPr>
              <w:spacing w:after="20"/>
              <w:ind w:left="20"/>
              <w:jc w:val="both"/>
            </w:pPr>
            <w:r>
              <w:rPr>
                <w:rFonts w:ascii="Times New Roman"/>
                <w:b w:val="false"/>
                <w:i w:val="false"/>
                <w:color w:val="000000"/>
                <w:sz w:val="20"/>
              </w:rPr>
              <w:t>
</w:t>
            </w:r>
            <w:r>
              <w:rPr>
                <w:rFonts w:ascii="Times New Roman"/>
                <w:b w:val="false"/>
                <w:i w:val="false"/>
                <w:color w:val="000000"/>
                <w:sz w:val="20"/>
              </w:rPr>
              <w:t>1726</w:t>
            </w:r>
          </w:p>
          <w:p>
            <w:pPr>
              <w:spacing w:after="20"/>
              <w:ind w:left="20"/>
              <w:jc w:val="both"/>
            </w:pPr>
            <w:r>
              <w:rPr>
                <w:rFonts w:ascii="Times New Roman"/>
                <w:b w:val="false"/>
                <w:i w:val="false"/>
                <w:color w:val="000000"/>
                <w:sz w:val="20"/>
              </w:rPr>
              <w:t>
</w:t>
            </w:r>
            <w:r>
              <w:rPr>
                <w:rFonts w:ascii="Times New Roman"/>
                <w:b w:val="false"/>
                <w:i w:val="false"/>
                <w:color w:val="000000"/>
                <w:sz w:val="20"/>
              </w:rPr>
              <w:t>649</w:t>
            </w:r>
          </w:p>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w:t>
            </w:r>
            <w:r>
              <w:rPr>
                <w:rFonts w:ascii="Times New Roman"/>
                <w:b w:val="false"/>
                <w:i w:val="false"/>
                <w:color w:val="000000"/>
                <w:sz w:val="20"/>
              </w:rPr>
              <w:t>214</w:t>
            </w:r>
          </w:p>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бағу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08"/>
          <w:p>
            <w:pPr>
              <w:spacing w:after="20"/>
              <w:ind w:left="20"/>
              <w:jc w:val="both"/>
            </w:pPr>
            <w:r>
              <w:rPr>
                <w:rFonts w:ascii="Times New Roman"/>
                <w:b w:val="false"/>
                <w:i w:val="false"/>
                <w:color w:val="000000"/>
                <w:sz w:val="20"/>
              </w:rPr>
              <w:t>
61,9</w:t>
            </w:r>
          </w:p>
          <w:bookmarkEnd w:id="108"/>
          <w:p>
            <w:pPr>
              <w:spacing w:after="20"/>
              <w:ind w:left="20"/>
              <w:jc w:val="both"/>
            </w:pPr>
            <w:r>
              <w:rPr>
                <w:rFonts w:ascii="Times New Roman"/>
                <w:b w:val="false"/>
                <w:i w:val="false"/>
                <w:color w:val="000000"/>
                <w:sz w:val="20"/>
              </w:rPr>
              <w:t>
45,1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09"/>
          <w:p>
            <w:pPr>
              <w:spacing w:after="20"/>
              <w:ind w:left="20"/>
              <w:jc w:val="both"/>
            </w:pPr>
            <w:r>
              <w:rPr>
                <w:rFonts w:ascii="Times New Roman"/>
                <w:b w:val="false"/>
                <w:i w:val="false"/>
                <w:color w:val="000000"/>
                <w:sz w:val="20"/>
              </w:rPr>
              <w:t>
71,4</w:t>
            </w:r>
          </w:p>
          <w:bookmarkEnd w:id="109"/>
          <w:p>
            <w:pPr>
              <w:spacing w:after="20"/>
              <w:ind w:left="20"/>
              <w:jc w:val="both"/>
            </w:pPr>
            <w:r>
              <w:rPr>
                <w:rFonts w:ascii="Times New Roman"/>
                <w:b w:val="false"/>
                <w:i w:val="false"/>
                <w:color w:val="000000"/>
                <w:sz w:val="20"/>
              </w:rPr>
              <w:t>
38,5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110"/>
          <w:p>
            <w:pPr>
              <w:spacing w:after="20"/>
              <w:ind w:left="20"/>
              <w:jc w:val="both"/>
            </w:pPr>
            <w:r>
              <w:rPr>
                <w:rFonts w:ascii="Times New Roman"/>
                <w:b w:val="false"/>
                <w:i w:val="false"/>
                <w:color w:val="000000"/>
                <w:sz w:val="20"/>
              </w:rPr>
              <w:t>
139,2</w:t>
            </w:r>
          </w:p>
          <w:bookmarkEnd w:id="110"/>
          <w:p>
            <w:pPr>
              <w:spacing w:after="20"/>
              <w:ind w:left="20"/>
              <w:jc w:val="both"/>
            </w:pPr>
            <w:r>
              <w:rPr>
                <w:rFonts w:ascii="Times New Roman"/>
                <w:b w:val="false"/>
                <w:i w:val="false"/>
                <w:color w:val="000000"/>
                <w:sz w:val="20"/>
              </w:rPr>
              <w:t>
62,8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111"/>
          <w:p>
            <w:pPr>
              <w:spacing w:after="20"/>
              <w:ind w:left="20"/>
              <w:jc w:val="both"/>
            </w:pPr>
            <w:r>
              <w:rPr>
                <w:rFonts w:ascii="Times New Roman"/>
                <w:b w:val="false"/>
                <w:i w:val="false"/>
                <w:color w:val="000000"/>
                <w:sz w:val="20"/>
              </w:rPr>
              <w:t>
104,1</w:t>
            </w:r>
          </w:p>
          <w:bookmarkEnd w:id="111"/>
          <w:p>
            <w:pPr>
              <w:spacing w:after="20"/>
              <w:ind w:left="20"/>
              <w:jc w:val="both"/>
            </w:pPr>
            <w:r>
              <w:rPr>
                <w:rFonts w:ascii="Times New Roman"/>
                <w:b w:val="false"/>
                <w:i w:val="false"/>
                <w:color w:val="000000"/>
                <w:sz w:val="20"/>
              </w:rPr>
              <w:t>
39,3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12"/>
          <w:p>
            <w:pPr>
              <w:spacing w:after="20"/>
              <w:ind w:left="20"/>
              <w:jc w:val="both"/>
            </w:pPr>
            <w:r>
              <w:rPr>
                <w:rFonts w:ascii="Times New Roman"/>
                <w:b w:val="false"/>
                <w:i w:val="false"/>
                <w:color w:val="000000"/>
                <w:sz w:val="20"/>
              </w:rPr>
              <w:t>
П-4б</w:t>
            </w:r>
          </w:p>
          <w:bookmarkEnd w:id="112"/>
          <w:p>
            <w:pPr>
              <w:spacing w:after="20"/>
              <w:ind w:left="20"/>
              <w:jc w:val="both"/>
            </w:pPr>
            <w:r>
              <w:rPr>
                <w:rFonts w:ascii="Times New Roman"/>
                <w:b w:val="false"/>
                <w:i w:val="false"/>
                <w:color w:val="000000"/>
                <w:sz w:val="20"/>
              </w:rPr>
              <w:t xml:space="preserve">
16.07.19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Жантақ, жыңғыл, қамыс басқан шалғынды сортаңдар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113"/>
          <w:p>
            <w:pPr>
              <w:spacing w:after="20"/>
              <w:ind w:left="20"/>
              <w:jc w:val="both"/>
            </w:pPr>
            <w:r>
              <w:rPr>
                <w:rFonts w:ascii="Times New Roman"/>
                <w:b w:val="false"/>
                <w:i w:val="false"/>
                <w:color w:val="000000"/>
                <w:sz w:val="20"/>
              </w:rPr>
              <w:t>
Табиғи жайылым</w:t>
            </w:r>
          </w:p>
          <w:bookmarkEnd w:id="113"/>
          <w:p>
            <w:pPr>
              <w:spacing w:after="20"/>
              <w:ind w:left="20"/>
              <w:jc w:val="both"/>
            </w:pPr>
            <w:r>
              <w:rPr>
                <w:rFonts w:ascii="Times New Roman"/>
                <w:b w:val="false"/>
                <w:i w:val="false"/>
                <w:color w:val="000000"/>
                <w:sz w:val="20"/>
              </w:rPr>
              <w:t>
Егістік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114"/>
          <w:p>
            <w:pPr>
              <w:spacing w:after="20"/>
              <w:ind w:left="20"/>
              <w:jc w:val="both"/>
            </w:pPr>
            <w:r>
              <w:rPr>
                <w:rFonts w:ascii="Times New Roman"/>
                <w:b w:val="false"/>
                <w:i w:val="false"/>
                <w:color w:val="000000"/>
                <w:sz w:val="20"/>
              </w:rPr>
              <w:t>
100</w:t>
            </w:r>
          </w:p>
          <w:bookmarkEnd w:id="114"/>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115"/>
          <w:p>
            <w:pPr>
              <w:spacing w:after="20"/>
              <w:ind w:left="20"/>
              <w:jc w:val="both"/>
            </w:pPr>
            <w:r>
              <w:rPr>
                <w:rFonts w:ascii="Times New Roman"/>
                <w:b w:val="false"/>
                <w:i w:val="false"/>
                <w:color w:val="000000"/>
                <w:sz w:val="20"/>
              </w:rPr>
              <w:t>
9256</w:t>
            </w:r>
          </w:p>
          <w:bookmarkEnd w:id="115"/>
          <w:p>
            <w:pPr>
              <w:spacing w:after="20"/>
              <w:ind w:left="20"/>
              <w:jc w:val="both"/>
            </w:pPr>
            <w:r>
              <w:rPr>
                <w:rFonts w:ascii="Times New Roman"/>
                <w:b w:val="false"/>
                <w:i w:val="false"/>
                <w:color w:val="000000"/>
                <w:sz w:val="20"/>
              </w:rPr>
              <w:t>
4009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бағу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16"/>
          <w:p>
            <w:pPr>
              <w:spacing w:after="20"/>
              <w:ind w:left="20"/>
              <w:jc w:val="both"/>
            </w:pPr>
            <w:r>
              <w:rPr>
                <w:rFonts w:ascii="Times New Roman"/>
                <w:b w:val="false"/>
                <w:i w:val="false"/>
                <w:color w:val="000000"/>
                <w:sz w:val="20"/>
              </w:rPr>
              <w:t>
24,7</w:t>
            </w:r>
          </w:p>
          <w:bookmarkEnd w:id="116"/>
          <w:p>
            <w:pPr>
              <w:spacing w:after="20"/>
              <w:ind w:left="20"/>
              <w:jc w:val="both"/>
            </w:pPr>
            <w:r>
              <w:rPr>
                <w:rFonts w:ascii="Times New Roman"/>
                <w:b w:val="false"/>
                <w:i w:val="false"/>
                <w:color w:val="000000"/>
                <w:sz w:val="20"/>
              </w:rPr>
              <w:t>
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17"/>
          <w:p>
            <w:pPr>
              <w:spacing w:after="20"/>
              <w:ind w:left="20"/>
              <w:jc w:val="both"/>
            </w:pPr>
            <w:r>
              <w:rPr>
                <w:rFonts w:ascii="Times New Roman"/>
                <w:b w:val="false"/>
                <w:i w:val="false"/>
                <w:color w:val="000000"/>
                <w:sz w:val="20"/>
              </w:rPr>
              <w:t>
39,5</w:t>
            </w:r>
          </w:p>
          <w:bookmarkEnd w:id="117"/>
          <w:p>
            <w:pPr>
              <w:spacing w:after="20"/>
              <w:ind w:left="20"/>
              <w:jc w:val="both"/>
            </w:pPr>
            <w:r>
              <w:rPr>
                <w:rFonts w:ascii="Times New Roman"/>
                <w:b w:val="false"/>
                <w:i w:val="false"/>
                <w:color w:val="000000"/>
                <w:sz w:val="20"/>
              </w:rPr>
              <w:t>
19,5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118"/>
          <w:p>
            <w:pPr>
              <w:spacing w:after="20"/>
              <w:ind w:left="20"/>
              <w:jc w:val="both"/>
            </w:pPr>
            <w:r>
              <w:rPr>
                <w:rFonts w:ascii="Times New Roman"/>
                <w:b w:val="false"/>
                <w:i w:val="false"/>
                <w:color w:val="000000"/>
                <w:sz w:val="20"/>
              </w:rPr>
              <w:t>
79,1</w:t>
            </w:r>
          </w:p>
          <w:bookmarkEnd w:id="118"/>
          <w:p>
            <w:pPr>
              <w:spacing w:after="20"/>
              <w:ind w:left="20"/>
              <w:jc w:val="both"/>
            </w:pPr>
            <w:r>
              <w:rPr>
                <w:rFonts w:ascii="Times New Roman"/>
                <w:b w:val="false"/>
                <w:i w:val="false"/>
                <w:color w:val="000000"/>
                <w:sz w:val="20"/>
              </w:rPr>
              <w:t>
34,3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19"/>
          <w:p>
            <w:pPr>
              <w:spacing w:after="20"/>
              <w:ind w:left="20"/>
              <w:jc w:val="both"/>
            </w:pPr>
            <w:r>
              <w:rPr>
                <w:rFonts w:ascii="Times New Roman"/>
                <w:b w:val="false"/>
                <w:i w:val="false"/>
                <w:color w:val="000000"/>
                <w:sz w:val="20"/>
              </w:rPr>
              <w:t>
77,5</w:t>
            </w:r>
          </w:p>
          <w:bookmarkEnd w:id="119"/>
          <w:p>
            <w:pPr>
              <w:spacing w:after="20"/>
              <w:ind w:left="20"/>
              <w:jc w:val="both"/>
            </w:pPr>
            <w:r>
              <w:rPr>
                <w:rFonts w:ascii="Times New Roman"/>
                <w:b w:val="false"/>
                <w:i w:val="false"/>
                <w:color w:val="000000"/>
                <w:sz w:val="20"/>
              </w:rPr>
              <w:t>
23,2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20"/>
          <w:p>
            <w:pPr>
              <w:spacing w:after="20"/>
              <w:ind w:left="20"/>
              <w:jc w:val="both"/>
            </w:pPr>
            <w:r>
              <w:rPr>
                <w:rFonts w:ascii="Times New Roman"/>
                <w:b w:val="false"/>
                <w:i w:val="false"/>
                <w:color w:val="000000"/>
                <w:sz w:val="20"/>
              </w:rPr>
              <w:t>
П-4б</w:t>
            </w:r>
          </w:p>
          <w:bookmarkEnd w:id="120"/>
          <w:p>
            <w:pPr>
              <w:spacing w:after="20"/>
              <w:ind w:left="20"/>
              <w:jc w:val="both"/>
            </w:pPr>
            <w:r>
              <w:rPr>
                <w:rFonts w:ascii="Times New Roman"/>
                <w:b w:val="false"/>
                <w:i w:val="false"/>
                <w:color w:val="000000"/>
                <w:sz w:val="20"/>
              </w:rPr>
              <w:t>
11.08.19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Жантақ, жыңғыл, қамыс басқан шалғынды сортаңдар, сазды, қоңыр, шалғынды топырақ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121"/>
          <w:p>
            <w:pPr>
              <w:spacing w:after="20"/>
              <w:ind w:left="20"/>
              <w:jc w:val="both"/>
            </w:pPr>
            <w:r>
              <w:rPr>
                <w:rFonts w:ascii="Times New Roman"/>
                <w:b w:val="false"/>
                <w:i w:val="false"/>
                <w:color w:val="000000"/>
                <w:sz w:val="20"/>
              </w:rPr>
              <w:t>
Табиғи жайылым</w:t>
            </w:r>
          </w:p>
          <w:bookmarkEnd w:id="121"/>
          <w:p>
            <w:pPr>
              <w:spacing w:after="20"/>
              <w:ind w:left="20"/>
              <w:jc w:val="both"/>
            </w:pPr>
            <w:r>
              <w:rPr>
                <w:rFonts w:ascii="Times New Roman"/>
                <w:b w:val="false"/>
                <w:i w:val="false"/>
                <w:color w:val="000000"/>
                <w:sz w:val="20"/>
              </w:rPr>
              <w:t>
</w:t>
            </w:r>
            <w:r>
              <w:rPr>
                <w:rFonts w:ascii="Times New Roman"/>
                <w:b w:val="false"/>
                <w:i w:val="false"/>
                <w:color w:val="000000"/>
                <w:sz w:val="20"/>
              </w:rPr>
              <w:t>Егістік</w:t>
            </w:r>
          </w:p>
          <w:p>
            <w:pPr>
              <w:spacing w:after="20"/>
              <w:ind w:left="20"/>
              <w:jc w:val="both"/>
            </w:pPr>
            <w:r>
              <w:rPr>
                <w:rFonts w:ascii="Times New Roman"/>
                <w:b w:val="false"/>
                <w:i w:val="false"/>
                <w:color w:val="000000"/>
                <w:sz w:val="20"/>
              </w:rPr>
              <w:t>
</w:t>
            </w:r>
            <w:r>
              <w:rPr>
                <w:rFonts w:ascii="Times New Roman"/>
                <w:b w:val="false"/>
                <w:i w:val="false"/>
                <w:color w:val="000000"/>
                <w:sz w:val="20"/>
              </w:rPr>
              <w:t>Тыңайған жер</w:t>
            </w:r>
          </w:p>
          <w:p>
            <w:pPr>
              <w:spacing w:after="20"/>
              <w:ind w:left="20"/>
              <w:jc w:val="both"/>
            </w:pPr>
            <w:r>
              <w:rPr>
                <w:rFonts w:ascii="Times New Roman"/>
                <w:b w:val="false"/>
                <w:i w:val="false"/>
                <w:color w:val="000000"/>
                <w:sz w:val="20"/>
              </w:rPr>
              <w:t>
</w:t>
            </w:r>
            <w:r>
              <w:rPr>
                <w:rFonts w:ascii="Times New Roman"/>
                <w:b w:val="false"/>
                <w:i w:val="false"/>
                <w:color w:val="000000"/>
                <w:sz w:val="20"/>
              </w:rPr>
              <w:t>Су беті</w:t>
            </w:r>
          </w:p>
          <w:p>
            <w:pPr>
              <w:spacing w:after="20"/>
              <w:ind w:left="20"/>
              <w:jc w:val="both"/>
            </w:pPr>
            <w:r>
              <w:rPr>
                <w:rFonts w:ascii="Times New Roman"/>
                <w:b w:val="false"/>
                <w:i w:val="false"/>
                <w:color w:val="000000"/>
                <w:sz w:val="20"/>
              </w:rPr>
              <w:t>
Елді мекен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122"/>
          <w:p>
            <w:pPr>
              <w:spacing w:after="20"/>
              <w:ind w:left="20"/>
              <w:jc w:val="both"/>
            </w:pPr>
            <w:r>
              <w:rPr>
                <w:rFonts w:ascii="Times New Roman"/>
                <w:b w:val="false"/>
                <w:i w:val="false"/>
                <w:color w:val="000000"/>
                <w:sz w:val="20"/>
              </w:rPr>
              <w:t>
100</w:t>
            </w:r>
          </w:p>
          <w:bookmarkEnd w:id="122"/>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123"/>
          <w:p>
            <w:pPr>
              <w:spacing w:after="20"/>
              <w:ind w:left="20"/>
              <w:jc w:val="both"/>
            </w:pPr>
            <w:r>
              <w:rPr>
                <w:rFonts w:ascii="Times New Roman"/>
                <w:b w:val="false"/>
                <w:i w:val="false"/>
                <w:color w:val="000000"/>
                <w:sz w:val="20"/>
              </w:rPr>
              <w:t>
25088</w:t>
            </w:r>
          </w:p>
          <w:bookmarkEnd w:id="123"/>
          <w:p>
            <w:pPr>
              <w:spacing w:after="20"/>
              <w:ind w:left="20"/>
              <w:jc w:val="both"/>
            </w:pPr>
            <w:r>
              <w:rPr>
                <w:rFonts w:ascii="Times New Roman"/>
                <w:b w:val="false"/>
                <w:i w:val="false"/>
                <w:color w:val="000000"/>
                <w:sz w:val="20"/>
              </w:rPr>
              <w:t>
</w:t>
            </w:r>
            <w:r>
              <w:rPr>
                <w:rFonts w:ascii="Times New Roman"/>
                <w:b w:val="false"/>
                <w:i w:val="false"/>
                <w:color w:val="000000"/>
                <w:sz w:val="20"/>
              </w:rPr>
              <w:t>4603</w:t>
            </w:r>
          </w:p>
          <w:p>
            <w:pPr>
              <w:spacing w:after="20"/>
              <w:ind w:left="20"/>
              <w:jc w:val="both"/>
            </w:pPr>
            <w:r>
              <w:rPr>
                <w:rFonts w:ascii="Times New Roman"/>
                <w:b w:val="false"/>
                <w:i w:val="false"/>
                <w:color w:val="000000"/>
                <w:sz w:val="20"/>
              </w:rPr>
              <w:t>
</w:t>
            </w:r>
            <w:r>
              <w:rPr>
                <w:rFonts w:ascii="Times New Roman"/>
                <w:b w:val="false"/>
                <w:i w:val="false"/>
                <w:color w:val="000000"/>
                <w:sz w:val="20"/>
              </w:rPr>
              <w:t>300</w:t>
            </w:r>
          </w:p>
          <w:p>
            <w:pPr>
              <w:spacing w:after="20"/>
              <w:ind w:left="20"/>
              <w:jc w:val="both"/>
            </w:pPr>
            <w:r>
              <w:rPr>
                <w:rFonts w:ascii="Times New Roman"/>
                <w:b w:val="false"/>
                <w:i w:val="false"/>
                <w:color w:val="000000"/>
                <w:sz w:val="20"/>
              </w:rPr>
              <w:t>
</w:t>
            </w:r>
            <w:r>
              <w:rPr>
                <w:rFonts w:ascii="Times New Roman"/>
                <w:b w:val="false"/>
                <w:i w:val="false"/>
                <w:color w:val="000000"/>
                <w:sz w:val="20"/>
              </w:rPr>
              <w:t>227</w:t>
            </w:r>
          </w:p>
          <w:p>
            <w:pPr>
              <w:spacing w:after="20"/>
              <w:ind w:left="20"/>
              <w:jc w:val="both"/>
            </w:pPr>
            <w:r>
              <w:rPr>
                <w:rFonts w:ascii="Times New Roman"/>
                <w:b w:val="false"/>
                <w:i w:val="false"/>
                <w:color w:val="000000"/>
                <w:sz w:val="20"/>
              </w:rPr>
              <w:t>
297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бағу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124"/>
          <w:p>
            <w:pPr>
              <w:spacing w:after="20"/>
              <w:ind w:left="20"/>
              <w:jc w:val="both"/>
            </w:pPr>
            <w:r>
              <w:rPr>
                <w:rFonts w:ascii="Times New Roman"/>
                <w:b w:val="false"/>
                <w:i w:val="false"/>
                <w:color w:val="000000"/>
                <w:sz w:val="20"/>
              </w:rPr>
              <w:t>
54,1</w:t>
            </w:r>
          </w:p>
          <w:bookmarkEnd w:id="124"/>
          <w:p>
            <w:pPr>
              <w:spacing w:after="20"/>
              <w:ind w:left="20"/>
              <w:jc w:val="both"/>
            </w:pPr>
            <w:r>
              <w:rPr>
                <w:rFonts w:ascii="Times New Roman"/>
                <w:b w:val="false"/>
                <w:i w:val="false"/>
                <w:color w:val="000000"/>
                <w:sz w:val="20"/>
              </w:rPr>
              <w:t>
34,1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125"/>
          <w:p>
            <w:pPr>
              <w:spacing w:after="20"/>
              <w:ind w:left="20"/>
              <w:jc w:val="both"/>
            </w:pPr>
            <w:r>
              <w:rPr>
                <w:rFonts w:ascii="Times New Roman"/>
                <w:b w:val="false"/>
                <w:i w:val="false"/>
                <w:color w:val="000000"/>
                <w:sz w:val="20"/>
              </w:rPr>
              <w:t>
70,5</w:t>
            </w:r>
          </w:p>
          <w:bookmarkEnd w:id="125"/>
          <w:p>
            <w:pPr>
              <w:spacing w:after="20"/>
              <w:ind w:left="20"/>
              <w:jc w:val="both"/>
            </w:pPr>
            <w:r>
              <w:rPr>
                <w:rFonts w:ascii="Times New Roman"/>
                <w:b w:val="false"/>
                <w:i w:val="false"/>
                <w:color w:val="000000"/>
                <w:sz w:val="20"/>
              </w:rPr>
              <w:t>
38,4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26"/>
          <w:p>
            <w:pPr>
              <w:spacing w:after="20"/>
              <w:ind w:left="20"/>
              <w:jc w:val="both"/>
            </w:pPr>
            <w:r>
              <w:rPr>
                <w:rFonts w:ascii="Times New Roman"/>
                <w:b w:val="false"/>
                <w:i w:val="false"/>
                <w:color w:val="000000"/>
                <w:sz w:val="20"/>
              </w:rPr>
              <w:t>
94,5</w:t>
            </w:r>
          </w:p>
          <w:bookmarkEnd w:id="126"/>
          <w:p>
            <w:pPr>
              <w:spacing w:after="20"/>
              <w:ind w:left="20"/>
              <w:jc w:val="both"/>
            </w:pPr>
            <w:r>
              <w:rPr>
                <w:rFonts w:ascii="Times New Roman"/>
                <w:b w:val="false"/>
                <w:i w:val="false"/>
                <w:color w:val="000000"/>
                <w:sz w:val="20"/>
              </w:rPr>
              <w:t>
42,7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127"/>
          <w:p>
            <w:pPr>
              <w:spacing w:after="20"/>
              <w:ind w:left="20"/>
              <w:jc w:val="both"/>
            </w:pPr>
            <w:r>
              <w:rPr>
                <w:rFonts w:ascii="Times New Roman"/>
                <w:b w:val="false"/>
                <w:i w:val="false"/>
                <w:color w:val="000000"/>
                <w:sz w:val="20"/>
              </w:rPr>
              <w:t>
81,7</w:t>
            </w:r>
          </w:p>
          <w:bookmarkEnd w:id="127"/>
          <w:p>
            <w:pPr>
              <w:spacing w:after="20"/>
              <w:ind w:left="20"/>
              <w:jc w:val="both"/>
            </w:pPr>
            <w:r>
              <w:rPr>
                <w:rFonts w:ascii="Times New Roman"/>
                <w:b w:val="false"/>
                <w:i w:val="false"/>
                <w:color w:val="000000"/>
                <w:sz w:val="20"/>
              </w:rPr>
              <w:t>
33,4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128"/>
          <w:p>
            <w:pPr>
              <w:spacing w:after="20"/>
              <w:ind w:left="20"/>
              <w:jc w:val="both"/>
            </w:pPr>
            <w:r>
              <w:rPr>
                <w:rFonts w:ascii="Times New Roman"/>
                <w:b w:val="false"/>
                <w:i w:val="false"/>
                <w:color w:val="000000"/>
                <w:sz w:val="20"/>
              </w:rPr>
              <w:t>
П-4б</w:t>
            </w:r>
          </w:p>
          <w:bookmarkEnd w:id="128"/>
          <w:p>
            <w:pPr>
              <w:spacing w:after="20"/>
              <w:ind w:left="20"/>
              <w:jc w:val="both"/>
            </w:pPr>
            <w:r>
              <w:rPr>
                <w:rFonts w:ascii="Times New Roman"/>
                <w:b w:val="false"/>
                <w:i w:val="false"/>
                <w:color w:val="000000"/>
                <w:sz w:val="20"/>
              </w:rPr>
              <w:t xml:space="preserve">
16.07.19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Жантақ, жыңғыл, қамыс басқан шалғынды сортаңдар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129"/>
          <w:p>
            <w:pPr>
              <w:spacing w:after="20"/>
              <w:ind w:left="20"/>
              <w:jc w:val="both"/>
            </w:pPr>
            <w:r>
              <w:rPr>
                <w:rFonts w:ascii="Times New Roman"/>
                <w:b w:val="false"/>
                <w:i w:val="false"/>
                <w:color w:val="000000"/>
                <w:sz w:val="20"/>
              </w:rPr>
              <w:t>
Табиғи жайылым</w:t>
            </w:r>
          </w:p>
          <w:bookmarkEnd w:id="129"/>
          <w:p>
            <w:pPr>
              <w:spacing w:after="20"/>
              <w:ind w:left="20"/>
              <w:jc w:val="both"/>
            </w:pPr>
            <w:r>
              <w:rPr>
                <w:rFonts w:ascii="Times New Roman"/>
                <w:b w:val="false"/>
                <w:i w:val="false"/>
                <w:color w:val="000000"/>
                <w:sz w:val="20"/>
              </w:rPr>
              <w:t>
</w:t>
            </w:r>
            <w:r>
              <w:rPr>
                <w:rFonts w:ascii="Times New Roman"/>
                <w:b w:val="false"/>
                <w:i w:val="false"/>
                <w:color w:val="000000"/>
                <w:sz w:val="20"/>
              </w:rPr>
              <w:t>Егістік</w:t>
            </w:r>
          </w:p>
          <w:p>
            <w:pPr>
              <w:spacing w:after="20"/>
              <w:ind w:left="20"/>
              <w:jc w:val="both"/>
            </w:pPr>
            <w:r>
              <w:rPr>
                <w:rFonts w:ascii="Times New Roman"/>
                <w:b w:val="false"/>
                <w:i w:val="false"/>
                <w:color w:val="000000"/>
                <w:sz w:val="20"/>
              </w:rPr>
              <w:t>
Елді мекен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130"/>
          <w:p>
            <w:pPr>
              <w:spacing w:after="20"/>
              <w:ind w:left="20"/>
              <w:jc w:val="both"/>
            </w:pPr>
            <w:r>
              <w:rPr>
                <w:rFonts w:ascii="Times New Roman"/>
                <w:b w:val="false"/>
                <w:i w:val="false"/>
                <w:color w:val="000000"/>
                <w:sz w:val="20"/>
              </w:rPr>
              <w:t>
100</w:t>
            </w:r>
          </w:p>
          <w:bookmarkEnd w:id="130"/>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131"/>
          <w:p>
            <w:pPr>
              <w:spacing w:after="20"/>
              <w:ind w:left="20"/>
              <w:jc w:val="both"/>
            </w:pPr>
            <w:r>
              <w:rPr>
                <w:rFonts w:ascii="Times New Roman"/>
                <w:b w:val="false"/>
                <w:i w:val="false"/>
                <w:color w:val="000000"/>
                <w:sz w:val="20"/>
              </w:rPr>
              <w:t>
9947</w:t>
            </w:r>
          </w:p>
          <w:bookmarkEnd w:id="131"/>
          <w:p>
            <w:pPr>
              <w:spacing w:after="20"/>
              <w:ind w:left="20"/>
              <w:jc w:val="both"/>
            </w:pPr>
            <w:r>
              <w:rPr>
                <w:rFonts w:ascii="Times New Roman"/>
                <w:b w:val="false"/>
                <w:i w:val="false"/>
                <w:color w:val="000000"/>
                <w:sz w:val="20"/>
              </w:rPr>
              <w:t>
</w:t>
            </w:r>
            <w:r>
              <w:rPr>
                <w:rFonts w:ascii="Times New Roman"/>
                <w:b w:val="false"/>
                <w:i w:val="false"/>
                <w:color w:val="000000"/>
                <w:sz w:val="20"/>
              </w:rPr>
              <w:t>4009</w:t>
            </w:r>
          </w:p>
          <w:p>
            <w:pPr>
              <w:spacing w:after="20"/>
              <w:ind w:left="20"/>
              <w:jc w:val="both"/>
            </w:pPr>
            <w:r>
              <w:rPr>
                <w:rFonts w:ascii="Times New Roman"/>
                <w:b w:val="false"/>
                <w:i w:val="false"/>
                <w:color w:val="000000"/>
                <w:sz w:val="20"/>
              </w:rPr>
              <w:t>
248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бағу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132"/>
          <w:p>
            <w:pPr>
              <w:spacing w:after="20"/>
              <w:ind w:left="20"/>
              <w:jc w:val="both"/>
            </w:pPr>
            <w:r>
              <w:rPr>
                <w:rFonts w:ascii="Times New Roman"/>
                <w:b w:val="false"/>
                <w:i w:val="false"/>
                <w:color w:val="000000"/>
                <w:sz w:val="20"/>
              </w:rPr>
              <w:t>
24,7</w:t>
            </w:r>
          </w:p>
          <w:bookmarkEnd w:id="132"/>
          <w:p>
            <w:pPr>
              <w:spacing w:after="20"/>
              <w:ind w:left="20"/>
              <w:jc w:val="both"/>
            </w:pPr>
            <w:r>
              <w:rPr>
                <w:rFonts w:ascii="Times New Roman"/>
                <w:b w:val="false"/>
                <w:i w:val="false"/>
                <w:color w:val="000000"/>
                <w:sz w:val="20"/>
              </w:rPr>
              <w:t>
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133"/>
          <w:p>
            <w:pPr>
              <w:spacing w:after="20"/>
              <w:ind w:left="20"/>
              <w:jc w:val="both"/>
            </w:pPr>
            <w:r>
              <w:rPr>
                <w:rFonts w:ascii="Times New Roman"/>
                <w:b w:val="false"/>
                <w:i w:val="false"/>
                <w:color w:val="000000"/>
                <w:sz w:val="20"/>
              </w:rPr>
              <w:t>
39,5</w:t>
            </w:r>
          </w:p>
          <w:bookmarkEnd w:id="133"/>
          <w:p>
            <w:pPr>
              <w:spacing w:after="20"/>
              <w:ind w:left="20"/>
              <w:jc w:val="both"/>
            </w:pPr>
            <w:r>
              <w:rPr>
                <w:rFonts w:ascii="Times New Roman"/>
                <w:b w:val="false"/>
                <w:i w:val="false"/>
                <w:color w:val="000000"/>
                <w:sz w:val="20"/>
              </w:rPr>
              <w:t>
19,5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134"/>
          <w:p>
            <w:pPr>
              <w:spacing w:after="20"/>
              <w:ind w:left="20"/>
              <w:jc w:val="both"/>
            </w:pPr>
            <w:r>
              <w:rPr>
                <w:rFonts w:ascii="Times New Roman"/>
                <w:b w:val="false"/>
                <w:i w:val="false"/>
                <w:color w:val="000000"/>
                <w:sz w:val="20"/>
              </w:rPr>
              <w:t>
79,1</w:t>
            </w:r>
          </w:p>
          <w:bookmarkEnd w:id="134"/>
          <w:p>
            <w:pPr>
              <w:spacing w:after="20"/>
              <w:ind w:left="20"/>
              <w:jc w:val="both"/>
            </w:pPr>
            <w:r>
              <w:rPr>
                <w:rFonts w:ascii="Times New Roman"/>
                <w:b w:val="false"/>
                <w:i w:val="false"/>
                <w:color w:val="000000"/>
                <w:sz w:val="20"/>
              </w:rPr>
              <w:t>
34,3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135"/>
          <w:p>
            <w:pPr>
              <w:spacing w:after="20"/>
              <w:ind w:left="20"/>
              <w:jc w:val="both"/>
            </w:pPr>
            <w:r>
              <w:rPr>
                <w:rFonts w:ascii="Times New Roman"/>
                <w:b w:val="false"/>
                <w:i w:val="false"/>
                <w:color w:val="000000"/>
                <w:sz w:val="20"/>
              </w:rPr>
              <w:t>
77,5</w:t>
            </w:r>
          </w:p>
          <w:bookmarkEnd w:id="135"/>
          <w:p>
            <w:pPr>
              <w:spacing w:after="20"/>
              <w:ind w:left="20"/>
              <w:jc w:val="both"/>
            </w:pPr>
            <w:r>
              <w:rPr>
                <w:rFonts w:ascii="Times New Roman"/>
                <w:b w:val="false"/>
                <w:i w:val="false"/>
                <w:color w:val="000000"/>
                <w:sz w:val="20"/>
              </w:rPr>
              <w:t>
23,2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136"/>
          <w:p>
            <w:pPr>
              <w:spacing w:after="20"/>
              <w:ind w:left="20"/>
              <w:jc w:val="both"/>
            </w:pPr>
            <w:r>
              <w:rPr>
                <w:rFonts w:ascii="Times New Roman"/>
                <w:b w:val="false"/>
                <w:i w:val="false"/>
                <w:color w:val="000000"/>
                <w:sz w:val="20"/>
              </w:rPr>
              <w:t>
П-6б</w:t>
            </w:r>
          </w:p>
          <w:bookmarkEnd w:id="136"/>
          <w:p>
            <w:pPr>
              <w:spacing w:after="20"/>
              <w:ind w:left="20"/>
              <w:jc w:val="both"/>
            </w:pPr>
            <w:r>
              <w:rPr>
                <w:rFonts w:ascii="Times New Roman"/>
                <w:b w:val="false"/>
                <w:i w:val="false"/>
                <w:color w:val="000000"/>
                <w:sz w:val="20"/>
              </w:rPr>
              <w:t xml:space="preserve">
27.07.19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Жантақ, жыңғыл, қамыс басқан шалғынды сортаңдар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137"/>
          <w:p>
            <w:pPr>
              <w:spacing w:after="20"/>
              <w:ind w:left="20"/>
              <w:jc w:val="both"/>
            </w:pPr>
            <w:r>
              <w:rPr>
                <w:rFonts w:ascii="Times New Roman"/>
                <w:b w:val="false"/>
                <w:i w:val="false"/>
                <w:color w:val="000000"/>
                <w:sz w:val="20"/>
              </w:rPr>
              <w:t>
Табиғи жайылым</w:t>
            </w:r>
          </w:p>
          <w:bookmarkEnd w:id="137"/>
          <w:p>
            <w:pPr>
              <w:spacing w:after="20"/>
              <w:ind w:left="20"/>
              <w:jc w:val="both"/>
            </w:pPr>
            <w:r>
              <w:rPr>
                <w:rFonts w:ascii="Times New Roman"/>
                <w:b w:val="false"/>
                <w:i w:val="false"/>
                <w:color w:val="000000"/>
                <w:sz w:val="20"/>
              </w:rPr>
              <w:t>
</w:t>
            </w:r>
            <w:r>
              <w:rPr>
                <w:rFonts w:ascii="Times New Roman"/>
                <w:b w:val="false"/>
                <w:i w:val="false"/>
                <w:color w:val="000000"/>
                <w:sz w:val="20"/>
              </w:rPr>
              <w:t>Егістік</w:t>
            </w:r>
          </w:p>
          <w:p>
            <w:pPr>
              <w:spacing w:after="20"/>
              <w:ind w:left="20"/>
              <w:jc w:val="both"/>
            </w:pPr>
            <w:r>
              <w:rPr>
                <w:rFonts w:ascii="Times New Roman"/>
                <w:b w:val="false"/>
                <w:i w:val="false"/>
                <w:color w:val="000000"/>
                <w:sz w:val="20"/>
              </w:rPr>
              <w:t>
</w:t>
            </w:r>
            <w:r>
              <w:rPr>
                <w:rFonts w:ascii="Times New Roman"/>
                <w:b w:val="false"/>
                <w:i w:val="false"/>
                <w:color w:val="000000"/>
                <w:sz w:val="20"/>
              </w:rPr>
              <w:t>Су беті</w:t>
            </w:r>
          </w:p>
          <w:p>
            <w:pPr>
              <w:spacing w:after="20"/>
              <w:ind w:left="20"/>
              <w:jc w:val="both"/>
            </w:pPr>
            <w:r>
              <w:rPr>
                <w:rFonts w:ascii="Times New Roman"/>
                <w:b w:val="false"/>
                <w:i w:val="false"/>
                <w:color w:val="000000"/>
                <w:sz w:val="20"/>
              </w:rPr>
              <w:t>
</w:t>
            </w:r>
            <w:r>
              <w:rPr>
                <w:rFonts w:ascii="Times New Roman"/>
                <w:b w:val="false"/>
                <w:i w:val="false"/>
                <w:color w:val="000000"/>
                <w:sz w:val="20"/>
              </w:rPr>
              <w:t>Орман</w:t>
            </w:r>
          </w:p>
          <w:p>
            <w:pPr>
              <w:spacing w:after="20"/>
              <w:ind w:left="20"/>
              <w:jc w:val="both"/>
            </w:pPr>
            <w:r>
              <w:rPr>
                <w:rFonts w:ascii="Times New Roman"/>
                <w:b w:val="false"/>
                <w:i w:val="false"/>
                <w:color w:val="000000"/>
                <w:sz w:val="20"/>
              </w:rPr>
              <w:t>
</w:t>
            </w:r>
            <w:r>
              <w:rPr>
                <w:rFonts w:ascii="Times New Roman"/>
                <w:b w:val="false"/>
                <w:i w:val="false"/>
                <w:color w:val="000000"/>
                <w:sz w:val="20"/>
              </w:rPr>
              <w:t>Көпжылдық екпе</w:t>
            </w:r>
          </w:p>
          <w:p>
            <w:pPr>
              <w:spacing w:after="20"/>
              <w:ind w:left="20"/>
              <w:jc w:val="both"/>
            </w:pPr>
            <w:r>
              <w:rPr>
                <w:rFonts w:ascii="Times New Roman"/>
                <w:b w:val="false"/>
                <w:i w:val="false"/>
                <w:color w:val="000000"/>
                <w:sz w:val="20"/>
              </w:rPr>
              <w:t>
Елді мекен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138"/>
          <w:p>
            <w:pPr>
              <w:spacing w:after="20"/>
              <w:ind w:left="20"/>
              <w:jc w:val="both"/>
            </w:pPr>
            <w:r>
              <w:rPr>
                <w:rFonts w:ascii="Times New Roman"/>
                <w:b w:val="false"/>
                <w:i w:val="false"/>
                <w:color w:val="000000"/>
                <w:sz w:val="20"/>
              </w:rPr>
              <w:t>
100</w:t>
            </w:r>
          </w:p>
          <w:bookmarkEnd w:id="138"/>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139"/>
          <w:p>
            <w:pPr>
              <w:spacing w:after="20"/>
              <w:ind w:left="20"/>
              <w:jc w:val="both"/>
            </w:pPr>
            <w:r>
              <w:rPr>
                <w:rFonts w:ascii="Times New Roman"/>
                <w:b w:val="false"/>
                <w:i w:val="false"/>
                <w:color w:val="000000"/>
                <w:sz w:val="20"/>
              </w:rPr>
              <w:t>
14264</w:t>
            </w:r>
          </w:p>
          <w:bookmarkEnd w:id="139"/>
          <w:p>
            <w:pPr>
              <w:spacing w:after="20"/>
              <w:ind w:left="20"/>
              <w:jc w:val="both"/>
            </w:pPr>
            <w:r>
              <w:rPr>
                <w:rFonts w:ascii="Times New Roman"/>
                <w:b w:val="false"/>
                <w:i w:val="false"/>
                <w:color w:val="000000"/>
                <w:sz w:val="20"/>
              </w:rPr>
              <w:t>
</w:t>
            </w:r>
            <w:r>
              <w:rPr>
                <w:rFonts w:ascii="Times New Roman"/>
                <w:b w:val="false"/>
                <w:i w:val="false"/>
                <w:color w:val="000000"/>
                <w:sz w:val="20"/>
              </w:rPr>
              <w:t>10222</w:t>
            </w:r>
          </w:p>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506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бағу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140"/>
          <w:p>
            <w:pPr>
              <w:spacing w:after="20"/>
              <w:ind w:left="20"/>
              <w:jc w:val="both"/>
            </w:pPr>
            <w:r>
              <w:rPr>
                <w:rFonts w:ascii="Times New Roman"/>
                <w:b w:val="false"/>
                <w:i w:val="false"/>
                <w:color w:val="000000"/>
                <w:sz w:val="20"/>
              </w:rPr>
              <w:t>
41,7</w:t>
            </w:r>
          </w:p>
          <w:bookmarkEnd w:id="140"/>
          <w:p>
            <w:pPr>
              <w:spacing w:after="20"/>
              <w:ind w:left="20"/>
              <w:jc w:val="both"/>
            </w:pPr>
            <w:r>
              <w:rPr>
                <w:rFonts w:ascii="Times New Roman"/>
                <w:b w:val="false"/>
                <w:i w:val="false"/>
                <w:color w:val="000000"/>
                <w:sz w:val="20"/>
              </w:rPr>
              <w:t>
20,4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141"/>
          <w:p>
            <w:pPr>
              <w:spacing w:after="20"/>
              <w:ind w:left="20"/>
              <w:jc w:val="both"/>
            </w:pPr>
            <w:r>
              <w:rPr>
                <w:rFonts w:ascii="Times New Roman"/>
                <w:b w:val="false"/>
                <w:i w:val="false"/>
                <w:color w:val="000000"/>
                <w:sz w:val="20"/>
              </w:rPr>
              <w:t>
61,3</w:t>
            </w:r>
          </w:p>
          <w:bookmarkEnd w:id="141"/>
          <w:p>
            <w:pPr>
              <w:spacing w:after="20"/>
              <w:ind w:left="20"/>
              <w:jc w:val="both"/>
            </w:pPr>
            <w:r>
              <w:rPr>
                <w:rFonts w:ascii="Times New Roman"/>
                <w:b w:val="false"/>
                <w:i w:val="false"/>
                <w:color w:val="000000"/>
                <w:sz w:val="20"/>
              </w:rPr>
              <w:t>
28,1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142"/>
          <w:p>
            <w:pPr>
              <w:spacing w:after="20"/>
              <w:ind w:left="20"/>
              <w:jc w:val="both"/>
            </w:pPr>
            <w:r>
              <w:rPr>
                <w:rFonts w:ascii="Times New Roman"/>
                <w:b w:val="false"/>
                <w:i w:val="false"/>
                <w:color w:val="000000"/>
                <w:sz w:val="20"/>
              </w:rPr>
              <w:t>
70</w:t>
            </w:r>
          </w:p>
          <w:bookmarkEnd w:id="142"/>
          <w:p>
            <w:pPr>
              <w:spacing w:after="20"/>
              <w:ind w:left="20"/>
              <w:jc w:val="both"/>
            </w:pPr>
            <w:r>
              <w:rPr>
                <w:rFonts w:ascii="Times New Roman"/>
                <w:b w:val="false"/>
                <w:i w:val="false"/>
                <w:color w:val="000000"/>
                <w:sz w:val="20"/>
              </w:rPr>
              <w:t>
26,3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143"/>
          <w:p>
            <w:pPr>
              <w:spacing w:after="20"/>
              <w:ind w:left="20"/>
              <w:jc w:val="both"/>
            </w:pPr>
            <w:r>
              <w:rPr>
                <w:rFonts w:ascii="Times New Roman"/>
                <w:b w:val="false"/>
                <w:i w:val="false"/>
                <w:color w:val="000000"/>
                <w:sz w:val="20"/>
              </w:rPr>
              <w:t>
56,3</w:t>
            </w:r>
          </w:p>
          <w:bookmarkEnd w:id="143"/>
          <w:p>
            <w:pPr>
              <w:spacing w:after="20"/>
              <w:ind w:left="20"/>
              <w:jc w:val="both"/>
            </w:pPr>
            <w:r>
              <w:rPr>
                <w:rFonts w:ascii="Times New Roman"/>
                <w:b w:val="false"/>
                <w:i w:val="false"/>
                <w:color w:val="000000"/>
                <w:sz w:val="20"/>
              </w:rPr>
              <w:t>
17,8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144"/>
          <w:p>
            <w:pPr>
              <w:spacing w:after="20"/>
              <w:ind w:left="20"/>
              <w:jc w:val="both"/>
            </w:pPr>
            <w:r>
              <w:rPr>
                <w:rFonts w:ascii="Times New Roman"/>
                <w:b w:val="false"/>
                <w:i w:val="false"/>
                <w:color w:val="000000"/>
                <w:sz w:val="20"/>
              </w:rPr>
              <w:t>
П-4б</w:t>
            </w:r>
          </w:p>
          <w:bookmarkEnd w:id="144"/>
          <w:p>
            <w:pPr>
              <w:spacing w:after="20"/>
              <w:ind w:left="20"/>
              <w:jc w:val="both"/>
            </w:pPr>
            <w:r>
              <w:rPr>
                <w:rFonts w:ascii="Times New Roman"/>
                <w:b w:val="false"/>
                <w:i w:val="false"/>
                <w:color w:val="000000"/>
                <w:sz w:val="20"/>
              </w:rPr>
              <w:t>
05.08.19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Жантақ, жыңғыл, қамыс басқан шалғынды сортаңдар, сазды, қоңыр, шалғынды топырақ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145"/>
          <w:p>
            <w:pPr>
              <w:spacing w:after="20"/>
              <w:ind w:left="20"/>
              <w:jc w:val="both"/>
            </w:pPr>
            <w:r>
              <w:rPr>
                <w:rFonts w:ascii="Times New Roman"/>
                <w:b w:val="false"/>
                <w:i w:val="false"/>
                <w:color w:val="000000"/>
                <w:sz w:val="20"/>
              </w:rPr>
              <w:t>
Табиғи жайылым</w:t>
            </w:r>
          </w:p>
          <w:bookmarkEnd w:id="145"/>
          <w:p>
            <w:pPr>
              <w:spacing w:after="20"/>
              <w:ind w:left="20"/>
              <w:jc w:val="both"/>
            </w:pPr>
            <w:r>
              <w:rPr>
                <w:rFonts w:ascii="Times New Roman"/>
                <w:b w:val="false"/>
                <w:i w:val="false"/>
                <w:color w:val="000000"/>
                <w:sz w:val="20"/>
              </w:rPr>
              <w:t>
</w:t>
            </w:r>
            <w:r>
              <w:rPr>
                <w:rFonts w:ascii="Times New Roman"/>
                <w:b w:val="false"/>
                <w:i w:val="false"/>
                <w:color w:val="000000"/>
                <w:sz w:val="20"/>
              </w:rPr>
              <w:t>Егістік</w:t>
            </w:r>
          </w:p>
          <w:p>
            <w:pPr>
              <w:spacing w:after="20"/>
              <w:ind w:left="20"/>
              <w:jc w:val="both"/>
            </w:pPr>
            <w:r>
              <w:rPr>
                <w:rFonts w:ascii="Times New Roman"/>
                <w:b w:val="false"/>
                <w:i w:val="false"/>
                <w:color w:val="000000"/>
                <w:sz w:val="20"/>
              </w:rPr>
              <w:t>
</w:t>
            </w:r>
            <w:r>
              <w:rPr>
                <w:rFonts w:ascii="Times New Roman"/>
                <w:b w:val="false"/>
                <w:i w:val="false"/>
                <w:color w:val="000000"/>
                <w:sz w:val="20"/>
              </w:rPr>
              <w:t>Тыңайған жер</w:t>
            </w:r>
          </w:p>
          <w:p>
            <w:pPr>
              <w:spacing w:after="20"/>
              <w:ind w:left="20"/>
              <w:jc w:val="both"/>
            </w:pPr>
            <w:r>
              <w:rPr>
                <w:rFonts w:ascii="Times New Roman"/>
                <w:b w:val="false"/>
                <w:i w:val="false"/>
                <w:color w:val="000000"/>
                <w:sz w:val="20"/>
              </w:rPr>
              <w:t>
</w:t>
            </w:r>
            <w:r>
              <w:rPr>
                <w:rFonts w:ascii="Times New Roman"/>
                <w:b w:val="false"/>
                <w:i w:val="false"/>
                <w:color w:val="000000"/>
                <w:sz w:val="20"/>
              </w:rPr>
              <w:t>Көпжылдық екпе</w:t>
            </w:r>
          </w:p>
          <w:p>
            <w:pPr>
              <w:spacing w:after="20"/>
              <w:ind w:left="20"/>
              <w:jc w:val="both"/>
            </w:pPr>
            <w:r>
              <w:rPr>
                <w:rFonts w:ascii="Times New Roman"/>
                <w:b w:val="false"/>
                <w:i w:val="false"/>
                <w:color w:val="000000"/>
                <w:sz w:val="20"/>
              </w:rPr>
              <w:t>
</w:t>
            </w:r>
            <w:r>
              <w:rPr>
                <w:rFonts w:ascii="Times New Roman"/>
                <w:b w:val="false"/>
                <w:i w:val="false"/>
                <w:color w:val="000000"/>
                <w:sz w:val="20"/>
              </w:rPr>
              <w:t>Орман</w:t>
            </w:r>
          </w:p>
          <w:p>
            <w:pPr>
              <w:spacing w:after="20"/>
              <w:ind w:left="20"/>
              <w:jc w:val="both"/>
            </w:pPr>
            <w:r>
              <w:rPr>
                <w:rFonts w:ascii="Times New Roman"/>
                <w:b w:val="false"/>
                <w:i w:val="false"/>
                <w:color w:val="000000"/>
                <w:sz w:val="20"/>
              </w:rPr>
              <w:t>
Елді мекен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146"/>
          <w:p>
            <w:pPr>
              <w:spacing w:after="20"/>
              <w:ind w:left="20"/>
              <w:jc w:val="both"/>
            </w:pPr>
            <w:r>
              <w:rPr>
                <w:rFonts w:ascii="Times New Roman"/>
                <w:b w:val="false"/>
                <w:i w:val="false"/>
                <w:color w:val="000000"/>
                <w:sz w:val="20"/>
              </w:rPr>
              <w:t>
100</w:t>
            </w:r>
          </w:p>
          <w:bookmarkEnd w:id="146"/>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147"/>
          <w:p>
            <w:pPr>
              <w:spacing w:after="20"/>
              <w:ind w:left="20"/>
              <w:jc w:val="both"/>
            </w:pPr>
            <w:r>
              <w:rPr>
                <w:rFonts w:ascii="Times New Roman"/>
                <w:b w:val="false"/>
                <w:i w:val="false"/>
                <w:color w:val="000000"/>
                <w:sz w:val="20"/>
              </w:rPr>
              <w:t>
16491</w:t>
            </w:r>
          </w:p>
          <w:bookmarkEnd w:id="147"/>
          <w:p>
            <w:pPr>
              <w:spacing w:after="20"/>
              <w:ind w:left="20"/>
              <w:jc w:val="both"/>
            </w:pPr>
            <w:r>
              <w:rPr>
                <w:rFonts w:ascii="Times New Roman"/>
                <w:b w:val="false"/>
                <w:i w:val="false"/>
                <w:color w:val="000000"/>
                <w:sz w:val="20"/>
              </w:rPr>
              <w:t>
</w:t>
            </w:r>
            <w:r>
              <w:rPr>
                <w:rFonts w:ascii="Times New Roman"/>
                <w:b w:val="false"/>
                <w:i w:val="false"/>
                <w:color w:val="000000"/>
                <w:sz w:val="20"/>
              </w:rPr>
              <w:t>5523</w:t>
            </w:r>
          </w:p>
          <w:p>
            <w:pPr>
              <w:spacing w:after="20"/>
              <w:ind w:left="20"/>
              <w:jc w:val="both"/>
            </w:pPr>
            <w:r>
              <w:rPr>
                <w:rFonts w:ascii="Times New Roman"/>
                <w:b w:val="false"/>
                <w:i w:val="false"/>
                <w:color w:val="000000"/>
                <w:sz w:val="20"/>
              </w:rPr>
              <w:t>
</w:t>
            </w:r>
            <w:r>
              <w:rPr>
                <w:rFonts w:ascii="Times New Roman"/>
                <w:b w:val="false"/>
                <w:i w:val="false"/>
                <w:color w:val="000000"/>
                <w:sz w:val="20"/>
              </w:rPr>
              <w:t>169</w:t>
            </w:r>
          </w:p>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306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бағу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148"/>
          <w:p>
            <w:pPr>
              <w:spacing w:after="20"/>
              <w:ind w:left="20"/>
              <w:jc w:val="both"/>
            </w:pPr>
            <w:r>
              <w:rPr>
                <w:rFonts w:ascii="Times New Roman"/>
                <w:b w:val="false"/>
                <w:i w:val="false"/>
                <w:color w:val="000000"/>
                <w:sz w:val="20"/>
              </w:rPr>
              <w:t>
31,4</w:t>
            </w:r>
          </w:p>
          <w:bookmarkEnd w:id="148"/>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149"/>
          <w:p>
            <w:pPr>
              <w:spacing w:after="20"/>
              <w:ind w:left="20"/>
              <w:jc w:val="both"/>
            </w:pPr>
            <w:r>
              <w:rPr>
                <w:rFonts w:ascii="Times New Roman"/>
                <w:b w:val="false"/>
                <w:i w:val="false"/>
                <w:color w:val="000000"/>
                <w:sz w:val="20"/>
              </w:rPr>
              <w:t>
42,2</w:t>
            </w:r>
          </w:p>
          <w:bookmarkEnd w:id="149"/>
          <w:p>
            <w:pPr>
              <w:spacing w:after="20"/>
              <w:ind w:left="20"/>
              <w:jc w:val="both"/>
            </w:pPr>
            <w:r>
              <w:rPr>
                <w:rFonts w:ascii="Times New Roman"/>
                <w:b w:val="false"/>
                <w:i w:val="false"/>
                <w:color w:val="000000"/>
                <w:sz w:val="20"/>
              </w:rPr>
              <w:t>
22,6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150"/>
          <w:p>
            <w:pPr>
              <w:spacing w:after="20"/>
              <w:ind w:left="20"/>
              <w:jc w:val="both"/>
            </w:pPr>
            <w:r>
              <w:rPr>
                <w:rFonts w:ascii="Times New Roman"/>
                <w:b w:val="false"/>
                <w:i w:val="false"/>
                <w:color w:val="000000"/>
                <w:sz w:val="20"/>
              </w:rPr>
              <w:t>
75,3</w:t>
            </w:r>
          </w:p>
          <w:bookmarkEnd w:id="150"/>
          <w:p>
            <w:pPr>
              <w:spacing w:after="20"/>
              <w:ind w:left="20"/>
              <w:jc w:val="both"/>
            </w:pPr>
            <w:r>
              <w:rPr>
                <w:rFonts w:ascii="Times New Roman"/>
                <w:b w:val="false"/>
                <w:i w:val="false"/>
                <w:color w:val="000000"/>
                <w:sz w:val="20"/>
              </w:rPr>
              <w:t>
33,1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151"/>
          <w:p>
            <w:pPr>
              <w:spacing w:after="20"/>
              <w:ind w:left="20"/>
              <w:jc w:val="both"/>
            </w:pPr>
            <w:r>
              <w:rPr>
                <w:rFonts w:ascii="Times New Roman"/>
                <w:b w:val="false"/>
                <w:i w:val="false"/>
                <w:color w:val="000000"/>
                <w:sz w:val="20"/>
              </w:rPr>
              <w:t>
57,2</w:t>
            </w:r>
          </w:p>
          <w:bookmarkEnd w:id="151"/>
          <w:p>
            <w:pPr>
              <w:spacing w:after="20"/>
              <w:ind w:left="20"/>
              <w:jc w:val="both"/>
            </w:pPr>
            <w:r>
              <w:rPr>
                <w:rFonts w:ascii="Times New Roman"/>
                <w:b w:val="false"/>
                <w:i w:val="false"/>
                <w:color w:val="000000"/>
                <w:sz w:val="20"/>
              </w:rPr>
              <w:t>
24,3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152"/>
          <w:p>
            <w:pPr>
              <w:spacing w:after="20"/>
              <w:ind w:left="20"/>
              <w:jc w:val="both"/>
            </w:pPr>
            <w:r>
              <w:rPr>
                <w:rFonts w:ascii="Times New Roman"/>
                <w:b w:val="false"/>
                <w:i w:val="false"/>
                <w:color w:val="000000"/>
                <w:sz w:val="20"/>
              </w:rPr>
              <w:t>
П-4б</w:t>
            </w:r>
          </w:p>
          <w:bookmarkEnd w:id="152"/>
          <w:p>
            <w:pPr>
              <w:spacing w:after="20"/>
              <w:ind w:left="20"/>
              <w:jc w:val="both"/>
            </w:pPr>
            <w:r>
              <w:rPr>
                <w:rFonts w:ascii="Times New Roman"/>
                <w:b w:val="false"/>
                <w:i w:val="false"/>
                <w:color w:val="000000"/>
                <w:sz w:val="20"/>
              </w:rPr>
              <w:t xml:space="preserve">
16.07.19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Жантақ, жыңғыл, қамыс басқан шалғынды сортаңдар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153"/>
          <w:p>
            <w:pPr>
              <w:spacing w:after="20"/>
              <w:ind w:left="20"/>
              <w:jc w:val="both"/>
            </w:pPr>
            <w:r>
              <w:rPr>
                <w:rFonts w:ascii="Times New Roman"/>
                <w:b w:val="false"/>
                <w:i w:val="false"/>
                <w:color w:val="000000"/>
                <w:sz w:val="20"/>
              </w:rPr>
              <w:t>
Табиғи жайылым</w:t>
            </w:r>
          </w:p>
          <w:bookmarkEnd w:id="153"/>
          <w:p>
            <w:pPr>
              <w:spacing w:after="20"/>
              <w:ind w:left="20"/>
              <w:jc w:val="both"/>
            </w:pPr>
            <w:r>
              <w:rPr>
                <w:rFonts w:ascii="Times New Roman"/>
                <w:b w:val="false"/>
                <w:i w:val="false"/>
                <w:color w:val="000000"/>
                <w:sz w:val="20"/>
              </w:rPr>
              <w:t>
Егістік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154"/>
          <w:p>
            <w:pPr>
              <w:spacing w:after="20"/>
              <w:ind w:left="20"/>
              <w:jc w:val="both"/>
            </w:pPr>
            <w:r>
              <w:rPr>
                <w:rFonts w:ascii="Times New Roman"/>
                <w:b w:val="false"/>
                <w:i w:val="false"/>
                <w:color w:val="000000"/>
                <w:sz w:val="20"/>
              </w:rPr>
              <w:t>
100</w:t>
            </w:r>
          </w:p>
          <w:bookmarkEnd w:id="154"/>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155"/>
          <w:p>
            <w:pPr>
              <w:spacing w:after="20"/>
              <w:ind w:left="20"/>
              <w:jc w:val="both"/>
            </w:pPr>
            <w:r>
              <w:rPr>
                <w:rFonts w:ascii="Times New Roman"/>
                <w:b w:val="false"/>
                <w:i w:val="false"/>
                <w:color w:val="000000"/>
                <w:sz w:val="20"/>
              </w:rPr>
              <w:t>
9256</w:t>
            </w:r>
          </w:p>
          <w:bookmarkEnd w:id="155"/>
          <w:p>
            <w:pPr>
              <w:spacing w:after="20"/>
              <w:ind w:left="20"/>
              <w:jc w:val="both"/>
            </w:pPr>
            <w:r>
              <w:rPr>
                <w:rFonts w:ascii="Times New Roman"/>
                <w:b w:val="false"/>
                <w:i w:val="false"/>
                <w:color w:val="000000"/>
                <w:sz w:val="20"/>
              </w:rPr>
              <w:t>
4009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бағу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156"/>
          <w:p>
            <w:pPr>
              <w:spacing w:after="20"/>
              <w:ind w:left="20"/>
              <w:jc w:val="both"/>
            </w:pPr>
            <w:r>
              <w:rPr>
                <w:rFonts w:ascii="Times New Roman"/>
                <w:b w:val="false"/>
                <w:i w:val="false"/>
                <w:color w:val="000000"/>
                <w:sz w:val="20"/>
              </w:rPr>
              <w:t>
24,7</w:t>
            </w:r>
          </w:p>
          <w:bookmarkEnd w:id="156"/>
          <w:p>
            <w:pPr>
              <w:spacing w:after="20"/>
              <w:ind w:left="20"/>
              <w:jc w:val="both"/>
            </w:pPr>
            <w:r>
              <w:rPr>
                <w:rFonts w:ascii="Times New Roman"/>
                <w:b w:val="false"/>
                <w:i w:val="false"/>
                <w:color w:val="000000"/>
                <w:sz w:val="20"/>
              </w:rPr>
              <w:t>
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157"/>
          <w:p>
            <w:pPr>
              <w:spacing w:after="20"/>
              <w:ind w:left="20"/>
              <w:jc w:val="both"/>
            </w:pPr>
            <w:r>
              <w:rPr>
                <w:rFonts w:ascii="Times New Roman"/>
                <w:b w:val="false"/>
                <w:i w:val="false"/>
                <w:color w:val="000000"/>
                <w:sz w:val="20"/>
              </w:rPr>
              <w:t>
39,5</w:t>
            </w:r>
          </w:p>
          <w:bookmarkEnd w:id="157"/>
          <w:p>
            <w:pPr>
              <w:spacing w:after="20"/>
              <w:ind w:left="20"/>
              <w:jc w:val="both"/>
            </w:pPr>
            <w:r>
              <w:rPr>
                <w:rFonts w:ascii="Times New Roman"/>
                <w:b w:val="false"/>
                <w:i w:val="false"/>
                <w:color w:val="000000"/>
                <w:sz w:val="20"/>
              </w:rPr>
              <w:t>
19,5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158"/>
          <w:p>
            <w:pPr>
              <w:spacing w:after="20"/>
              <w:ind w:left="20"/>
              <w:jc w:val="both"/>
            </w:pPr>
            <w:r>
              <w:rPr>
                <w:rFonts w:ascii="Times New Roman"/>
                <w:b w:val="false"/>
                <w:i w:val="false"/>
                <w:color w:val="000000"/>
                <w:sz w:val="20"/>
              </w:rPr>
              <w:t>
79,1</w:t>
            </w:r>
          </w:p>
          <w:bookmarkEnd w:id="158"/>
          <w:p>
            <w:pPr>
              <w:spacing w:after="20"/>
              <w:ind w:left="20"/>
              <w:jc w:val="both"/>
            </w:pPr>
            <w:r>
              <w:rPr>
                <w:rFonts w:ascii="Times New Roman"/>
                <w:b w:val="false"/>
                <w:i w:val="false"/>
                <w:color w:val="000000"/>
                <w:sz w:val="20"/>
              </w:rPr>
              <w:t>
34,3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159"/>
          <w:p>
            <w:pPr>
              <w:spacing w:after="20"/>
              <w:ind w:left="20"/>
              <w:jc w:val="both"/>
            </w:pPr>
            <w:r>
              <w:rPr>
                <w:rFonts w:ascii="Times New Roman"/>
                <w:b w:val="false"/>
                <w:i w:val="false"/>
                <w:color w:val="000000"/>
                <w:sz w:val="20"/>
              </w:rPr>
              <w:t>
77,5</w:t>
            </w:r>
          </w:p>
          <w:bookmarkEnd w:id="159"/>
          <w:p>
            <w:pPr>
              <w:spacing w:after="20"/>
              <w:ind w:left="20"/>
              <w:jc w:val="both"/>
            </w:pPr>
            <w:r>
              <w:rPr>
                <w:rFonts w:ascii="Times New Roman"/>
                <w:b w:val="false"/>
                <w:i w:val="false"/>
                <w:color w:val="000000"/>
                <w:sz w:val="20"/>
              </w:rPr>
              <w:t>
23,2</w:t>
            </w:r>
          </w:p>
        </w:tc>
      </w:tr>
    </w:tbl>
    <w:bookmarkStart w:name="z331" w:id="160"/>
    <w:p>
      <w:pPr>
        <w:spacing w:after="0"/>
        <w:ind w:left="0"/>
        <w:jc w:val="both"/>
      </w:pPr>
      <w:r>
        <w:rPr>
          <w:rFonts w:ascii="Times New Roman"/>
          <w:b w:val="false"/>
          <w:i w:val="false"/>
          <w:color w:val="000000"/>
          <w:sz w:val="28"/>
        </w:rPr>
        <w:t>
      Кестенің жалғасы</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161"/>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w:t>
            </w:r>
          </w:p>
          <w:bookmarkEnd w:id="161"/>
          <w:p>
            <w:pPr>
              <w:spacing w:after="20"/>
              <w:ind w:left="20"/>
              <w:jc w:val="both"/>
            </w:pPr>
            <w:r>
              <w:rPr>
                <w:rFonts w:ascii="Times New Roman"/>
                <w:b w:val="false"/>
                <w:i w:val="false"/>
                <w:color w:val="000000"/>
                <w:sz w:val="20"/>
              </w:rPr>
              <w:t>
азық бірлігінің гектарына центнерден (бөлгіш)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162"/>
          <w:p>
            <w:pPr>
              <w:spacing w:after="20"/>
              <w:ind w:left="20"/>
              <w:jc w:val="both"/>
            </w:pPr>
            <w:r>
              <w:rPr>
                <w:rFonts w:ascii="Times New Roman"/>
                <w:b w:val="false"/>
                <w:i w:val="false"/>
                <w:color w:val="000000"/>
                <w:sz w:val="20"/>
              </w:rPr>
              <w:t>
Пайдалану бойынша ұсыныстар, малдың түрі.</w:t>
            </w:r>
          </w:p>
          <w:bookmarkEnd w:id="162"/>
          <w:p>
            <w:pPr>
              <w:spacing w:after="20"/>
              <w:ind w:left="20"/>
              <w:jc w:val="both"/>
            </w:pPr>
            <w:r>
              <w:rPr>
                <w:rFonts w:ascii="Times New Roman"/>
                <w:b w:val="false"/>
                <w:i w:val="false"/>
                <w:color w:val="000000"/>
                <w:sz w:val="20"/>
              </w:rPr>
              <w:t>
Жақсарту жөнінде ұсынылған шаралар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163"/>
          <w:p>
            <w:pPr>
              <w:spacing w:after="20"/>
              <w:ind w:left="20"/>
              <w:jc w:val="both"/>
            </w:pPr>
            <w:r>
              <w:rPr>
                <w:rFonts w:ascii="Times New Roman"/>
                <w:b w:val="false"/>
                <w:i w:val="false"/>
                <w:color w:val="000000"/>
                <w:sz w:val="20"/>
              </w:rPr>
              <w:t>
148,6</w:t>
            </w:r>
          </w:p>
          <w:bookmarkEnd w:id="163"/>
          <w:p>
            <w:pPr>
              <w:spacing w:after="20"/>
              <w:ind w:left="20"/>
              <w:jc w:val="both"/>
            </w:pPr>
            <w:r>
              <w:rPr>
                <w:rFonts w:ascii="Times New Roman"/>
                <w:b w:val="false"/>
                <w:i w:val="false"/>
                <w:color w:val="000000"/>
                <w:sz w:val="20"/>
              </w:rPr>
              <w:t>
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164"/>
          <w:p>
            <w:pPr>
              <w:spacing w:after="20"/>
              <w:ind w:left="20"/>
              <w:jc w:val="both"/>
            </w:pPr>
            <w:r>
              <w:rPr>
                <w:rFonts w:ascii="Times New Roman"/>
                <w:b w:val="false"/>
                <w:i w:val="false"/>
                <w:color w:val="000000"/>
                <w:sz w:val="20"/>
              </w:rPr>
              <w:t>
131051</w:t>
            </w:r>
          </w:p>
          <w:bookmarkEnd w:id="164"/>
          <w:p>
            <w:pPr>
              <w:spacing w:after="20"/>
              <w:ind w:left="20"/>
              <w:jc w:val="both"/>
            </w:pPr>
            <w:r>
              <w:rPr>
                <w:rFonts w:ascii="Times New Roman"/>
                <w:b w:val="false"/>
                <w:i w:val="false"/>
                <w:color w:val="000000"/>
                <w:sz w:val="20"/>
              </w:rPr>
              <w:t>
49412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жантақ-дәрілік, қатты қаптаған (орманды) сексеуіл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165"/>
          <w:p>
            <w:pPr>
              <w:spacing w:after="20"/>
              <w:ind w:left="20"/>
              <w:jc w:val="both"/>
            </w:pPr>
            <w:r>
              <w:rPr>
                <w:rFonts w:ascii="Times New Roman"/>
                <w:b w:val="false"/>
                <w:i w:val="false"/>
                <w:color w:val="000000"/>
                <w:sz w:val="20"/>
              </w:rPr>
              <w:t>
К-Ж-К</w:t>
            </w:r>
          </w:p>
          <w:bookmarkEnd w:id="165"/>
          <w:p>
            <w:pPr>
              <w:spacing w:after="20"/>
              <w:ind w:left="20"/>
              <w:jc w:val="both"/>
            </w:pPr>
            <w:r>
              <w:rPr>
                <w:rFonts w:ascii="Times New Roman"/>
                <w:b w:val="false"/>
                <w:i w:val="false"/>
                <w:color w:val="000000"/>
                <w:sz w:val="20"/>
              </w:rPr>
              <w:t>
малдың барлық түрлеріне жайылым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166"/>
          <w:p>
            <w:pPr>
              <w:spacing w:after="20"/>
              <w:ind w:left="20"/>
              <w:jc w:val="both"/>
            </w:pPr>
            <w:r>
              <w:rPr>
                <w:rFonts w:ascii="Times New Roman"/>
                <w:b w:val="false"/>
                <w:i w:val="false"/>
                <w:color w:val="000000"/>
                <w:sz w:val="20"/>
              </w:rPr>
              <w:t>
137,4</w:t>
            </w:r>
          </w:p>
          <w:bookmarkEnd w:id="166"/>
          <w:p>
            <w:pPr>
              <w:spacing w:after="20"/>
              <w:ind w:left="20"/>
              <w:jc w:val="both"/>
            </w:pPr>
            <w:r>
              <w:rPr>
                <w:rFonts w:ascii="Times New Roman"/>
                <w:b w:val="false"/>
                <w:i w:val="false"/>
                <w:color w:val="000000"/>
                <w:sz w:val="20"/>
              </w:rPr>
              <w:t>
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167"/>
          <w:p>
            <w:pPr>
              <w:spacing w:after="20"/>
              <w:ind w:left="20"/>
              <w:jc w:val="both"/>
            </w:pPr>
            <w:r>
              <w:rPr>
                <w:rFonts w:ascii="Times New Roman"/>
                <w:b w:val="false"/>
                <w:i w:val="false"/>
                <w:color w:val="000000"/>
                <w:sz w:val="20"/>
              </w:rPr>
              <w:t>
126059</w:t>
            </w:r>
          </w:p>
          <w:bookmarkEnd w:id="167"/>
          <w:p>
            <w:pPr>
              <w:spacing w:after="20"/>
              <w:ind w:left="20"/>
              <w:jc w:val="both"/>
            </w:pPr>
            <w:r>
              <w:rPr>
                <w:rFonts w:ascii="Times New Roman"/>
                <w:b w:val="false"/>
                <w:i w:val="false"/>
                <w:color w:val="000000"/>
                <w:sz w:val="20"/>
              </w:rPr>
              <w:t>
50522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жантақ-дәрілік, қатты қаптаған (орманды) сексеуіл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168"/>
          <w:p>
            <w:pPr>
              <w:spacing w:after="20"/>
              <w:ind w:left="20"/>
              <w:jc w:val="both"/>
            </w:pPr>
            <w:r>
              <w:rPr>
                <w:rFonts w:ascii="Times New Roman"/>
                <w:b w:val="false"/>
                <w:i w:val="false"/>
                <w:color w:val="000000"/>
                <w:sz w:val="20"/>
              </w:rPr>
              <w:t>
К-Ж-К</w:t>
            </w:r>
          </w:p>
          <w:bookmarkEnd w:id="168"/>
          <w:p>
            <w:pPr>
              <w:spacing w:after="20"/>
              <w:ind w:left="20"/>
              <w:jc w:val="both"/>
            </w:pPr>
            <w:r>
              <w:rPr>
                <w:rFonts w:ascii="Times New Roman"/>
                <w:b w:val="false"/>
                <w:i w:val="false"/>
                <w:color w:val="000000"/>
                <w:sz w:val="20"/>
              </w:rPr>
              <w:t>
малдың барлық түрлеріне жайылым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169"/>
          <w:p>
            <w:pPr>
              <w:spacing w:after="20"/>
              <w:ind w:left="20"/>
              <w:jc w:val="both"/>
            </w:pPr>
            <w:r>
              <w:rPr>
                <w:rFonts w:ascii="Times New Roman"/>
                <w:b w:val="false"/>
                <w:i w:val="false"/>
                <w:color w:val="000000"/>
                <w:sz w:val="20"/>
              </w:rPr>
              <w:t>
89</w:t>
            </w:r>
          </w:p>
          <w:bookmarkEnd w:id="169"/>
          <w:p>
            <w:pPr>
              <w:spacing w:after="20"/>
              <w:ind w:left="20"/>
              <w:jc w:val="both"/>
            </w:pPr>
            <w:r>
              <w:rPr>
                <w:rFonts w:ascii="Times New Roman"/>
                <w:b w:val="false"/>
                <w:i w:val="false"/>
                <w:color w:val="000000"/>
                <w:sz w:val="20"/>
              </w:rPr>
              <w:t>
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170"/>
          <w:p>
            <w:pPr>
              <w:spacing w:after="20"/>
              <w:ind w:left="20"/>
              <w:jc w:val="both"/>
            </w:pPr>
            <w:r>
              <w:rPr>
                <w:rFonts w:ascii="Times New Roman"/>
                <w:b w:val="false"/>
                <w:i w:val="false"/>
                <w:color w:val="000000"/>
                <w:sz w:val="20"/>
              </w:rPr>
              <w:t>
28046</w:t>
            </w:r>
          </w:p>
          <w:bookmarkEnd w:id="170"/>
          <w:p>
            <w:pPr>
              <w:spacing w:after="20"/>
              <w:ind w:left="20"/>
              <w:jc w:val="both"/>
            </w:pPr>
            <w:r>
              <w:rPr>
                <w:rFonts w:ascii="Times New Roman"/>
                <w:b w:val="false"/>
                <w:i w:val="false"/>
                <w:color w:val="000000"/>
                <w:sz w:val="20"/>
              </w:rPr>
              <w:t>
14263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жантақ-дәрілік, қатты қаптаған (орманды) сексеуіл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171"/>
          <w:p>
            <w:pPr>
              <w:spacing w:after="20"/>
              <w:ind w:left="20"/>
              <w:jc w:val="both"/>
            </w:pPr>
            <w:r>
              <w:rPr>
                <w:rFonts w:ascii="Times New Roman"/>
                <w:b w:val="false"/>
                <w:i w:val="false"/>
                <w:color w:val="000000"/>
                <w:sz w:val="20"/>
              </w:rPr>
              <w:t>
К-Ж-К</w:t>
            </w:r>
          </w:p>
          <w:bookmarkEnd w:id="171"/>
          <w:p>
            <w:pPr>
              <w:spacing w:after="20"/>
              <w:ind w:left="20"/>
              <w:jc w:val="both"/>
            </w:pPr>
            <w:r>
              <w:rPr>
                <w:rFonts w:ascii="Times New Roman"/>
                <w:b w:val="false"/>
                <w:i w:val="false"/>
                <w:color w:val="000000"/>
                <w:sz w:val="20"/>
              </w:rPr>
              <w:t>
малдың барлық түрлеріне жайылым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172"/>
          <w:p>
            <w:pPr>
              <w:spacing w:after="20"/>
              <w:ind w:left="20"/>
              <w:jc w:val="both"/>
            </w:pPr>
            <w:r>
              <w:rPr>
                <w:rFonts w:ascii="Times New Roman"/>
                <w:b w:val="false"/>
                <w:i w:val="false"/>
                <w:color w:val="000000"/>
                <w:sz w:val="20"/>
              </w:rPr>
              <w:t>
129,7</w:t>
            </w:r>
          </w:p>
          <w:bookmarkEnd w:id="172"/>
          <w:p>
            <w:pPr>
              <w:spacing w:after="20"/>
              <w:ind w:left="20"/>
              <w:jc w:val="both"/>
            </w:pPr>
            <w:r>
              <w:rPr>
                <w:rFonts w:ascii="Times New Roman"/>
                <w:b w:val="false"/>
                <w:i w:val="false"/>
                <w:color w:val="000000"/>
                <w:sz w:val="20"/>
              </w:rPr>
              <w:t>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173"/>
          <w:p>
            <w:pPr>
              <w:spacing w:after="20"/>
              <w:ind w:left="20"/>
              <w:jc w:val="both"/>
            </w:pPr>
            <w:r>
              <w:rPr>
                <w:rFonts w:ascii="Times New Roman"/>
                <w:b w:val="false"/>
                <w:i w:val="false"/>
                <w:color w:val="000000"/>
                <w:sz w:val="20"/>
              </w:rPr>
              <w:t>
48351</w:t>
            </w:r>
          </w:p>
          <w:bookmarkEnd w:id="173"/>
          <w:p>
            <w:pPr>
              <w:spacing w:after="20"/>
              <w:ind w:left="20"/>
              <w:jc w:val="both"/>
            </w:pPr>
            <w:r>
              <w:rPr>
                <w:rFonts w:ascii="Times New Roman"/>
                <w:b w:val="false"/>
                <w:i w:val="false"/>
                <w:color w:val="000000"/>
                <w:sz w:val="20"/>
              </w:rPr>
              <w:t>
21362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жантақ-дәрілік, қатты қаптаған (орманды) сексеуіл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174"/>
          <w:p>
            <w:pPr>
              <w:spacing w:after="20"/>
              <w:ind w:left="20"/>
              <w:jc w:val="both"/>
            </w:pPr>
            <w:r>
              <w:rPr>
                <w:rFonts w:ascii="Times New Roman"/>
                <w:b w:val="false"/>
                <w:i w:val="false"/>
                <w:color w:val="000000"/>
                <w:sz w:val="20"/>
              </w:rPr>
              <w:t>
К-Ж-К</w:t>
            </w:r>
          </w:p>
          <w:bookmarkEnd w:id="174"/>
          <w:p>
            <w:pPr>
              <w:spacing w:after="20"/>
              <w:ind w:left="20"/>
              <w:jc w:val="both"/>
            </w:pPr>
            <w:r>
              <w:rPr>
                <w:rFonts w:ascii="Times New Roman"/>
                <w:b w:val="false"/>
                <w:i w:val="false"/>
                <w:color w:val="000000"/>
                <w:sz w:val="20"/>
              </w:rPr>
              <w:t>
малдың барлық түрлеріне жайылым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175"/>
          <w:p>
            <w:pPr>
              <w:spacing w:after="20"/>
              <w:ind w:left="20"/>
              <w:jc w:val="both"/>
            </w:pPr>
            <w:r>
              <w:rPr>
                <w:rFonts w:ascii="Times New Roman"/>
                <w:b w:val="false"/>
                <w:i w:val="false"/>
                <w:color w:val="000000"/>
                <w:sz w:val="20"/>
              </w:rPr>
              <w:t>
44,3</w:t>
            </w:r>
          </w:p>
          <w:bookmarkEnd w:id="175"/>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176"/>
          <w:p>
            <w:pPr>
              <w:spacing w:after="20"/>
              <w:ind w:left="20"/>
              <w:jc w:val="both"/>
            </w:pPr>
            <w:r>
              <w:rPr>
                <w:rFonts w:ascii="Times New Roman"/>
                <w:b w:val="false"/>
                <w:i w:val="false"/>
                <w:color w:val="000000"/>
                <w:sz w:val="20"/>
              </w:rPr>
              <w:t>
14060</w:t>
            </w:r>
          </w:p>
          <w:bookmarkEnd w:id="176"/>
          <w:p>
            <w:pPr>
              <w:spacing w:after="20"/>
              <w:ind w:left="20"/>
              <w:jc w:val="both"/>
            </w:pPr>
            <w:r>
              <w:rPr>
                <w:rFonts w:ascii="Times New Roman"/>
                <w:b w:val="false"/>
                <w:i w:val="false"/>
                <w:color w:val="000000"/>
                <w:sz w:val="20"/>
              </w:rPr>
              <w:t>
6111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жантақ-дәрілік, қатты қаптаған (орманды) сексеуіл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177"/>
          <w:p>
            <w:pPr>
              <w:spacing w:after="20"/>
              <w:ind w:left="20"/>
              <w:jc w:val="both"/>
            </w:pPr>
            <w:r>
              <w:rPr>
                <w:rFonts w:ascii="Times New Roman"/>
                <w:b w:val="false"/>
                <w:i w:val="false"/>
                <w:color w:val="000000"/>
                <w:sz w:val="20"/>
              </w:rPr>
              <w:t>
К-Ж-К</w:t>
            </w:r>
          </w:p>
          <w:bookmarkEnd w:id="177"/>
          <w:p>
            <w:pPr>
              <w:spacing w:after="20"/>
              <w:ind w:left="20"/>
              <w:jc w:val="both"/>
            </w:pPr>
            <w:r>
              <w:rPr>
                <w:rFonts w:ascii="Times New Roman"/>
                <w:b w:val="false"/>
                <w:i w:val="false"/>
                <w:color w:val="000000"/>
                <w:sz w:val="20"/>
              </w:rPr>
              <w:t>
малдың барлық түрлеріне жайылым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178"/>
          <w:p>
            <w:pPr>
              <w:spacing w:after="20"/>
              <w:ind w:left="20"/>
              <w:jc w:val="both"/>
            </w:pPr>
            <w:r>
              <w:rPr>
                <w:rFonts w:ascii="Times New Roman"/>
                <w:b w:val="false"/>
                <w:i w:val="false"/>
                <w:color w:val="000000"/>
                <w:sz w:val="20"/>
              </w:rPr>
              <w:t>
86,7</w:t>
            </w:r>
          </w:p>
          <w:bookmarkEnd w:id="178"/>
          <w:p>
            <w:pPr>
              <w:spacing w:after="20"/>
              <w:ind w:left="20"/>
              <w:jc w:val="both"/>
            </w:pPr>
            <w:r>
              <w:rPr>
                <w:rFonts w:ascii="Times New Roman"/>
                <w:b w:val="false"/>
                <w:i w:val="false"/>
                <w:color w:val="000000"/>
                <w:sz w:val="20"/>
              </w:rPr>
              <w:t>
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179"/>
          <w:p>
            <w:pPr>
              <w:spacing w:after="20"/>
              <w:ind w:left="20"/>
              <w:jc w:val="both"/>
            </w:pPr>
            <w:r>
              <w:rPr>
                <w:rFonts w:ascii="Times New Roman"/>
                <w:b w:val="false"/>
                <w:i w:val="false"/>
                <w:color w:val="000000"/>
                <w:sz w:val="20"/>
              </w:rPr>
              <w:t>
35304</w:t>
            </w:r>
          </w:p>
          <w:bookmarkEnd w:id="179"/>
          <w:p>
            <w:pPr>
              <w:spacing w:after="20"/>
              <w:ind w:left="20"/>
              <w:jc w:val="both"/>
            </w:pPr>
            <w:r>
              <w:rPr>
                <w:rFonts w:ascii="Times New Roman"/>
                <w:b w:val="false"/>
                <w:i w:val="false"/>
                <w:color w:val="000000"/>
                <w:sz w:val="20"/>
              </w:rPr>
              <w:t>
16100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жантақ-дәрілік, қатты қаптаған (орманды) сексеуіл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180"/>
          <w:p>
            <w:pPr>
              <w:spacing w:after="20"/>
              <w:ind w:left="20"/>
              <w:jc w:val="both"/>
            </w:pPr>
            <w:r>
              <w:rPr>
                <w:rFonts w:ascii="Times New Roman"/>
                <w:b w:val="false"/>
                <w:i w:val="false"/>
                <w:color w:val="000000"/>
                <w:sz w:val="20"/>
              </w:rPr>
              <w:t>
К-Ж-К</w:t>
            </w:r>
          </w:p>
          <w:bookmarkEnd w:id="180"/>
          <w:p>
            <w:pPr>
              <w:spacing w:after="20"/>
              <w:ind w:left="20"/>
              <w:jc w:val="both"/>
            </w:pPr>
            <w:r>
              <w:rPr>
                <w:rFonts w:ascii="Times New Roman"/>
                <w:b w:val="false"/>
                <w:i w:val="false"/>
                <w:color w:val="000000"/>
                <w:sz w:val="20"/>
              </w:rPr>
              <w:t>
малдың барлық түрлеріне жайылым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181"/>
          <w:p>
            <w:pPr>
              <w:spacing w:after="20"/>
              <w:ind w:left="20"/>
              <w:jc w:val="both"/>
            </w:pPr>
            <w:r>
              <w:rPr>
                <w:rFonts w:ascii="Times New Roman"/>
                <w:b w:val="false"/>
                <w:i w:val="false"/>
                <w:color w:val="000000"/>
                <w:sz w:val="20"/>
              </w:rPr>
              <w:t>
42,3</w:t>
            </w:r>
          </w:p>
          <w:bookmarkEnd w:id="181"/>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182"/>
          <w:p>
            <w:pPr>
              <w:spacing w:after="20"/>
              <w:ind w:left="20"/>
              <w:jc w:val="both"/>
            </w:pPr>
            <w:r>
              <w:rPr>
                <w:rFonts w:ascii="Times New Roman"/>
                <w:b w:val="false"/>
                <w:i w:val="false"/>
                <w:color w:val="000000"/>
                <w:sz w:val="20"/>
              </w:rPr>
              <w:t>
13426</w:t>
            </w:r>
          </w:p>
          <w:bookmarkEnd w:id="182"/>
          <w:p>
            <w:pPr>
              <w:spacing w:after="20"/>
              <w:ind w:left="20"/>
              <w:jc w:val="both"/>
            </w:pPr>
            <w:r>
              <w:rPr>
                <w:rFonts w:ascii="Times New Roman"/>
                <w:b w:val="false"/>
                <w:i w:val="false"/>
                <w:color w:val="000000"/>
                <w:sz w:val="20"/>
              </w:rPr>
              <w:t>
6231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жантақ-дәрілік, қатты қаптаған (орманды) сексеуіл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183"/>
          <w:p>
            <w:pPr>
              <w:spacing w:after="20"/>
              <w:ind w:left="20"/>
              <w:jc w:val="both"/>
            </w:pPr>
            <w:r>
              <w:rPr>
                <w:rFonts w:ascii="Times New Roman"/>
                <w:b w:val="false"/>
                <w:i w:val="false"/>
                <w:color w:val="000000"/>
                <w:sz w:val="20"/>
              </w:rPr>
              <w:t>
К-Ж-К</w:t>
            </w:r>
          </w:p>
          <w:bookmarkEnd w:id="183"/>
          <w:p>
            <w:pPr>
              <w:spacing w:after="20"/>
              <w:ind w:left="20"/>
              <w:jc w:val="both"/>
            </w:pPr>
            <w:r>
              <w:rPr>
                <w:rFonts w:ascii="Times New Roman"/>
                <w:b w:val="false"/>
                <w:i w:val="false"/>
                <w:color w:val="000000"/>
                <w:sz w:val="20"/>
              </w:rPr>
              <w:t>
малдың барлық түрлеріне жайылым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184"/>
          <w:p>
            <w:pPr>
              <w:spacing w:after="20"/>
              <w:ind w:left="20"/>
              <w:jc w:val="both"/>
            </w:pPr>
            <w:r>
              <w:rPr>
                <w:rFonts w:ascii="Times New Roman"/>
                <w:b w:val="false"/>
                <w:i w:val="false"/>
                <w:color w:val="000000"/>
                <w:sz w:val="20"/>
              </w:rPr>
              <w:t>
137,4</w:t>
            </w:r>
          </w:p>
          <w:bookmarkEnd w:id="184"/>
          <w:p>
            <w:pPr>
              <w:spacing w:after="20"/>
              <w:ind w:left="20"/>
              <w:jc w:val="both"/>
            </w:pPr>
            <w:r>
              <w:rPr>
                <w:rFonts w:ascii="Times New Roman"/>
                <w:b w:val="false"/>
                <w:i w:val="false"/>
                <w:color w:val="000000"/>
                <w:sz w:val="20"/>
              </w:rPr>
              <w:t>
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185"/>
          <w:p>
            <w:pPr>
              <w:spacing w:after="20"/>
              <w:ind w:left="20"/>
              <w:jc w:val="both"/>
            </w:pPr>
            <w:r>
              <w:rPr>
                <w:rFonts w:ascii="Times New Roman"/>
                <w:b w:val="false"/>
                <w:i w:val="false"/>
                <w:color w:val="000000"/>
                <w:sz w:val="20"/>
              </w:rPr>
              <w:t>
126059</w:t>
            </w:r>
          </w:p>
          <w:bookmarkEnd w:id="185"/>
          <w:p>
            <w:pPr>
              <w:spacing w:after="20"/>
              <w:ind w:left="20"/>
              <w:jc w:val="both"/>
            </w:pPr>
            <w:r>
              <w:rPr>
                <w:rFonts w:ascii="Times New Roman"/>
                <w:b w:val="false"/>
                <w:i w:val="false"/>
                <w:color w:val="000000"/>
                <w:sz w:val="20"/>
              </w:rPr>
              <w:t>
50522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жантақ-дәрілік, қатты қаптаған (орманды) сексеуіл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186"/>
          <w:p>
            <w:pPr>
              <w:spacing w:after="20"/>
              <w:ind w:left="20"/>
              <w:jc w:val="both"/>
            </w:pPr>
            <w:r>
              <w:rPr>
                <w:rFonts w:ascii="Times New Roman"/>
                <w:b w:val="false"/>
                <w:i w:val="false"/>
                <w:color w:val="000000"/>
                <w:sz w:val="20"/>
              </w:rPr>
              <w:t>
К-Ж-К</w:t>
            </w:r>
          </w:p>
          <w:bookmarkEnd w:id="186"/>
          <w:p>
            <w:pPr>
              <w:spacing w:after="20"/>
              <w:ind w:left="20"/>
              <w:jc w:val="both"/>
            </w:pPr>
            <w:r>
              <w:rPr>
                <w:rFonts w:ascii="Times New Roman"/>
                <w:b w:val="false"/>
                <w:i w:val="false"/>
                <w:color w:val="000000"/>
                <w:sz w:val="20"/>
              </w:rPr>
              <w:t>
малдың барлық түрлеріне жайылым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187"/>
          <w:p>
            <w:pPr>
              <w:spacing w:after="20"/>
              <w:ind w:left="20"/>
              <w:jc w:val="both"/>
            </w:pPr>
            <w:r>
              <w:rPr>
                <w:rFonts w:ascii="Times New Roman"/>
                <w:b w:val="false"/>
                <w:i w:val="false"/>
                <w:color w:val="000000"/>
                <w:sz w:val="20"/>
              </w:rPr>
              <w:t>
82,2</w:t>
            </w:r>
          </w:p>
          <w:bookmarkEnd w:id="187"/>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188"/>
          <w:p>
            <w:pPr>
              <w:spacing w:after="20"/>
              <w:ind w:left="20"/>
              <w:jc w:val="both"/>
            </w:pPr>
            <w:r>
              <w:rPr>
                <w:rFonts w:ascii="Times New Roman"/>
                <w:b w:val="false"/>
                <w:i w:val="false"/>
                <w:color w:val="000000"/>
                <w:sz w:val="20"/>
              </w:rPr>
              <w:t>
22088</w:t>
            </w:r>
          </w:p>
          <w:bookmarkEnd w:id="188"/>
          <w:p>
            <w:pPr>
              <w:spacing w:after="20"/>
              <w:ind w:left="20"/>
              <w:jc w:val="both"/>
            </w:pPr>
            <w:r>
              <w:rPr>
                <w:rFonts w:ascii="Times New Roman"/>
                <w:b w:val="false"/>
                <w:i w:val="false"/>
                <w:color w:val="000000"/>
                <w:sz w:val="20"/>
              </w:rPr>
              <w:t>
10228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 жантақ-дәрілік, қатты қаптаған (орманды) сексеуіл, орташа соғылған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189"/>
          <w:p>
            <w:pPr>
              <w:spacing w:after="20"/>
              <w:ind w:left="20"/>
              <w:jc w:val="both"/>
            </w:pPr>
            <w:r>
              <w:rPr>
                <w:rFonts w:ascii="Times New Roman"/>
                <w:b w:val="false"/>
                <w:i w:val="false"/>
                <w:color w:val="000000"/>
                <w:sz w:val="20"/>
              </w:rPr>
              <w:t>
К-Ж-К</w:t>
            </w:r>
          </w:p>
          <w:bookmarkEnd w:id="189"/>
          <w:p>
            <w:pPr>
              <w:spacing w:after="20"/>
              <w:ind w:left="20"/>
              <w:jc w:val="both"/>
            </w:pPr>
            <w:r>
              <w:rPr>
                <w:rFonts w:ascii="Times New Roman"/>
                <w:b w:val="false"/>
                <w:i w:val="false"/>
                <w:color w:val="000000"/>
                <w:sz w:val="20"/>
              </w:rPr>
              <w:t>
малдың барлық түрлеріне жайылым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190"/>
          <w:p>
            <w:pPr>
              <w:spacing w:after="20"/>
              <w:ind w:left="20"/>
              <w:jc w:val="both"/>
            </w:pPr>
            <w:r>
              <w:rPr>
                <w:rFonts w:ascii="Times New Roman"/>
                <w:b w:val="false"/>
                <w:i w:val="false"/>
                <w:color w:val="000000"/>
                <w:sz w:val="20"/>
              </w:rPr>
              <w:t>
105,9</w:t>
            </w:r>
          </w:p>
          <w:bookmarkEnd w:id="190"/>
          <w:p>
            <w:pPr>
              <w:spacing w:after="20"/>
              <w:ind w:left="20"/>
              <w:jc w:val="both"/>
            </w:pPr>
            <w:r>
              <w:rPr>
                <w:rFonts w:ascii="Times New Roman"/>
                <w:b w:val="false"/>
                <w:i w:val="false"/>
                <w:color w:val="000000"/>
                <w:sz w:val="20"/>
              </w:rPr>
              <w:t>
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191"/>
          <w:p>
            <w:pPr>
              <w:spacing w:after="20"/>
              <w:ind w:left="20"/>
              <w:jc w:val="both"/>
            </w:pPr>
            <w:r>
              <w:rPr>
                <w:rFonts w:ascii="Times New Roman"/>
                <w:b w:val="false"/>
                <w:i w:val="false"/>
                <w:color w:val="000000"/>
                <w:sz w:val="20"/>
              </w:rPr>
              <w:t>
52767</w:t>
            </w:r>
          </w:p>
          <w:bookmarkEnd w:id="191"/>
          <w:p>
            <w:pPr>
              <w:spacing w:after="20"/>
              <w:ind w:left="20"/>
              <w:jc w:val="both"/>
            </w:pPr>
            <w:r>
              <w:rPr>
                <w:rFonts w:ascii="Times New Roman"/>
                <w:b w:val="false"/>
                <w:i w:val="false"/>
                <w:color w:val="000000"/>
                <w:sz w:val="20"/>
              </w:rPr>
              <w:t>
26341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жантақ-дәрілік, қатты қаптаған (орманды) сексеуіл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192"/>
          <w:p>
            <w:pPr>
              <w:spacing w:after="20"/>
              <w:ind w:left="20"/>
              <w:jc w:val="both"/>
            </w:pPr>
            <w:r>
              <w:rPr>
                <w:rFonts w:ascii="Times New Roman"/>
                <w:b w:val="false"/>
                <w:i w:val="false"/>
                <w:color w:val="000000"/>
                <w:sz w:val="20"/>
              </w:rPr>
              <w:t>
К-Ж-К</w:t>
            </w:r>
          </w:p>
          <w:bookmarkEnd w:id="192"/>
          <w:p>
            <w:pPr>
              <w:spacing w:after="20"/>
              <w:ind w:left="20"/>
              <w:jc w:val="both"/>
            </w:pPr>
            <w:r>
              <w:rPr>
                <w:rFonts w:ascii="Times New Roman"/>
                <w:b w:val="false"/>
                <w:i w:val="false"/>
                <w:color w:val="000000"/>
                <w:sz w:val="20"/>
              </w:rPr>
              <w:t>
малдың барлық түрлеріне жайылым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193"/>
          <w:p>
            <w:pPr>
              <w:spacing w:after="20"/>
              <w:ind w:left="20"/>
              <w:jc w:val="both"/>
            </w:pPr>
            <w:r>
              <w:rPr>
                <w:rFonts w:ascii="Times New Roman"/>
                <w:b w:val="false"/>
                <w:i w:val="false"/>
                <w:color w:val="000000"/>
                <w:sz w:val="20"/>
              </w:rPr>
              <w:t>
82,2</w:t>
            </w:r>
          </w:p>
          <w:bookmarkEnd w:id="193"/>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194"/>
          <w:p>
            <w:pPr>
              <w:spacing w:after="20"/>
              <w:ind w:left="20"/>
              <w:jc w:val="both"/>
            </w:pPr>
            <w:r>
              <w:rPr>
                <w:rFonts w:ascii="Times New Roman"/>
                <w:b w:val="false"/>
                <w:i w:val="false"/>
                <w:color w:val="000000"/>
                <w:sz w:val="20"/>
              </w:rPr>
              <w:t>
22088</w:t>
            </w:r>
          </w:p>
          <w:bookmarkEnd w:id="194"/>
          <w:p>
            <w:pPr>
              <w:spacing w:after="20"/>
              <w:ind w:left="20"/>
              <w:jc w:val="both"/>
            </w:pPr>
            <w:r>
              <w:rPr>
                <w:rFonts w:ascii="Times New Roman"/>
                <w:b w:val="false"/>
                <w:i w:val="false"/>
                <w:color w:val="000000"/>
                <w:sz w:val="20"/>
              </w:rPr>
              <w:t>
10228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 жантақ-дәрілік, қатты қаптаған (орманды) сексеуіл, орташа соғылған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195"/>
          <w:p>
            <w:pPr>
              <w:spacing w:after="20"/>
              <w:ind w:left="20"/>
              <w:jc w:val="both"/>
            </w:pPr>
            <w:r>
              <w:rPr>
                <w:rFonts w:ascii="Times New Roman"/>
                <w:b w:val="false"/>
                <w:i w:val="false"/>
                <w:color w:val="000000"/>
                <w:sz w:val="20"/>
              </w:rPr>
              <w:t>
К-Ж-К</w:t>
            </w:r>
          </w:p>
          <w:bookmarkEnd w:id="195"/>
          <w:p>
            <w:pPr>
              <w:spacing w:after="20"/>
              <w:ind w:left="20"/>
              <w:jc w:val="both"/>
            </w:pPr>
            <w:r>
              <w:rPr>
                <w:rFonts w:ascii="Times New Roman"/>
                <w:b w:val="false"/>
                <w:i w:val="false"/>
                <w:color w:val="000000"/>
                <w:sz w:val="20"/>
              </w:rPr>
              <w:t>
малдың барлық түрлеріне жайылым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196"/>
          <w:p>
            <w:pPr>
              <w:spacing w:after="20"/>
              <w:ind w:left="20"/>
              <w:jc w:val="both"/>
            </w:pPr>
            <w:r>
              <w:rPr>
                <w:rFonts w:ascii="Times New Roman"/>
                <w:b w:val="false"/>
                <w:i w:val="false"/>
                <w:color w:val="000000"/>
                <w:sz w:val="20"/>
              </w:rPr>
              <w:t>
82,2</w:t>
            </w:r>
          </w:p>
          <w:bookmarkEnd w:id="196"/>
          <w:p>
            <w:pPr>
              <w:spacing w:after="20"/>
              <w:ind w:left="20"/>
              <w:jc w:val="both"/>
            </w:pPr>
            <w:r>
              <w:rPr>
                <w:rFonts w:ascii="Times New Roman"/>
                <w:b w:val="false"/>
                <w:i w:val="false"/>
                <w:color w:val="000000"/>
                <w:sz w:val="20"/>
              </w:rPr>
              <w:t>
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197"/>
          <w:p>
            <w:pPr>
              <w:spacing w:after="20"/>
              <w:ind w:left="20"/>
              <w:jc w:val="both"/>
            </w:pPr>
            <w:r>
              <w:rPr>
                <w:rFonts w:ascii="Times New Roman"/>
                <w:b w:val="false"/>
                <w:i w:val="false"/>
                <w:color w:val="000000"/>
                <w:sz w:val="20"/>
              </w:rPr>
              <w:t>
25660</w:t>
            </w:r>
          </w:p>
          <w:bookmarkEnd w:id="197"/>
          <w:p>
            <w:pPr>
              <w:spacing w:after="20"/>
              <w:ind w:left="20"/>
              <w:jc w:val="both"/>
            </w:pPr>
            <w:r>
              <w:rPr>
                <w:rFonts w:ascii="Times New Roman"/>
                <w:b w:val="false"/>
                <w:i w:val="false"/>
                <w:color w:val="000000"/>
                <w:sz w:val="20"/>
              </w:rPr>
              <w:t>
11925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жантақ-дәрілік, қатты қаптаған (орманды) сексеуіл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198"/>
          <w:p>
            <w:pPr>
              <w:spacing w:after="20"/>
              <w:ind w:left="20"/>
              <w:jc w:val="both"/>
            </w:pPr>
            <w:r>
              <w:rPr>
                <w:rFonts w:ascii="Times New Roman"/>
                <w:b w:val="false"/>
                <w:i w:val="false"/>
                <w:color w:val="000000"/>
                <w:sz w:val="20"/>
              </w:rPr>
              <w:t>
К-Ж-К</w:t>
            </w:r>
          </w:p>
          <w:bookmarkEnd w:id="198"/>
          <w:p>
            <w:pPr>
              <w:spacing w:after="20"/>
              <w:ind w:left="20"/>
              <w:jc w:val="both"/>
            </w:pPr>
            <w:r>
              <w:rPr>
                <w:rFonts w:ascii="Times New Roman"/>
                <w:b w:val="false"/>
                <w:i w:val="false"/>
                <w:color w:val="000000"/>
                <w:sz w:val="20"/>
              </w:rPr>
              <w:t>
малдың барлық түрлеріне жайылым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199"/>
          <w:p>
            <w:pPr>
              <w:spacing w:after="20"/>
              <w:ind w:left="20"/>
              <w:jc w:val="both"/>
            </w:pPr>
            <w:r>
              <w:rPr>
                <w:rFonts w:ascii="Times New Roman"/>
                <w:b w:val="false"/>
                <w:i w:val="false"/>
                <w:color w:val="000000"/>
                <w:sz w:val="20"/>
              </w:rPr>
              <w:t>
81</w:t>
            </w:r>
          </w:p>
          <w:bookmarkEnd w:id="199"/>
          <w:p>
            <w:pPr>
              <w:spacing w:after="20"/>
              <w:ind w:left="20"/>
              <w:jc w:val="both"/>
            </w:pPr>
            <w:r>
              <w:rPr>
                <w:rFonts w:ascii="Times New Roman"/>
                <w:b w:val="false"/>
                <w:i w:val="false"/>
                <w:color w:val="000000"/>
                <w:sz w:val="20"/>
              </w:rPr>
              <w:t>
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200"/>
          <w:p>
            <w:pPr>
              <w:spacing w:after="20"/>
              <w:ind w:left="20"/>
              <w:jc w:val="both"/>
            </w:pPr>
            <w:r>
              <w:rPr>
                <w:rFonts w:ascii="Times New Roman"/>
                <w:b w:val="false"/>
                <w:i w:val="false"/>
                <w:color w:val="000000"/>
                <w:sz w:val="20"/>
              </w:rPr>
              <w:t>
25044</w:t>
            </w:r>
          </w:p>
          <w:bookmarkEnd w:id="200"/>
          <w:p>
            <w:pPr>
              <w:spacing w:after="20"/>
              <w:ind w:left="20"/>
              <w:jc w:val="both"/>
            </w:pPr>
            <w:r>
              <w:rPr>
                <w:rFonts w:ascii="Times New Roman"/>
                <w:b w:val="false"/>
                <w:i w:val="false"/>
                <w:color w:val="000000"/>
                <w:sz w:val="20"/>
              </w:rPr>
              <w:t>
11412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жантақ-дәрілік, қатты қаптаған (орманды) сексеуіл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201"/>
          <w:p>
            <w:pPr>
              <w:spacing w:after="20"/>
              <w:ind w:left="20"/>
              <w:jc w:val="both"/>
            </w:pPr>
            <w:r>
              <w:rPr>
                <w:rFonts w:ascii="Times New Roman"/>
                <w:b w:val="false"/>
                <w:i w:val="false"/>
                <w:color w:val="000000"/>
                <w:sz w:val="20"/>
              </w:rPr>
              <w:t>
К-Ж-К</w:t>
            </w:r>
          </w:p>
          <w:bookmarkEnd w:id="201"/>
          <w:p>
            <w:pPr>
              <w:spacing w:after="20"/>
              <w:ind w:left="20"/>
              <w:jc w:val="both"/>
            </w:pPr>
            <w:r>
              <w:rPr>
                <w:rFonts w:ascii="Times New Roman"/>
                <w:b w:val="false"/>
                <w:i w:val="false"/>
                <w:color w:val="000000"/>
                <w:sz w:val="20"/>
              </w:rPr>
              <w:t>
малдың барлық түрлеріне жайылым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202"/>
          <w:p>
            <w:pPr>
              <w:spacing w:after="20"/>
              <w:ind w:left="20"/>
              <w:jc w:val="both"/>
            </w:pPr>
            <w:r>
              <w:rPr>
                <w:rFonts w:ascii="Times New Roman"/>
                <w:b w:val="false"/>
                <w:i w:val="false"/>
                <w:color w:val="000000"/>
                <w:sz w:val="20"/>
              </w:rPr>
              <w:t>
82,2</w:t>
            </w:r>
          </w:p>
          <w:bookmarkEnd w:id="202"/>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203"/>
          <w:p>
            <w:pPr>
              <w:spacing w:after="20"/>
              <w:ind w:left="20"/>
              <w:jc w:val="both"/>
            </w:pPr>
            <w:r>
              <w:rPr>
                <w:rFonts w:ascii="Times New Roman"/>
                <w:b w:val="false"/>
                <w:i w:val="false"/>
                <w:color w:val="000000"/>
                <w:sz w:val="20"/>
              </w:rPr>
              <w:t>
22088</w:t>
            </w:r>
          </w:p>
          <w:bookmarkEnd w:id="203"/>
          <w:p>
            <w:pPr>
              <w:spacing w:after="20"/>
              <w:ind w:left="20"/>
              <w:jc w:val="both"/>
            </w:pPr>
            <w:r>
              <w:rPr>
                <w:rFonts w:ascii="Times New Roman"/>
                <w:b w:val="false"/>
                <w:i w:val="false"/>
                <w:color w:val="000000"/>
                <w:sz w:val="20"/>
              </w:rPr>
              <w:t>
10228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 жантақ-дәрілік, қатты қаптаған (орманды) сексеуіл, орташа соғылған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204"/>
          <w:p>
            <w:pPr>
              <w:spacing w:after="20"/>
              <w:ind w:left="20"/>
              <w:jc w:val="both"/>
            </w:pPr>
            <w:r>
              <w:rPr>
                <w:rFonts w:ascii="Times New Roman"/>
                <w:b w:val="false"/>
                <w:i w:val="false"/>
                <w:color w:val="000000"/>
                <w:sz w:val="20"/>
              </w:rPr>
              <w:t>
К-Ж-К</w:t>
            </w:r>
          </w:p>
          <w:bookmarkEnd w:id="204"/>
          <w:p>
            <w:pPr>
              <w:spacing w:after="20"/>
              <w:ind w:left="20"/>
              <w:jc w:val="both"/>
            </w:pPr>
            <w:r>
              <w:rPr>
                <w:rFonts w:ascii="Times New Roman"/>
                <w:b w:val="false"/>
                <w:i w:val="false"/>
                <w:color w:val="000000"/>
                <w:sz w:val="20"/>
              </w:rPr>
              <w:t>
малдың барлық түрлеріне жайылым</w:t>
            </w:r>
          </w:p>
        </w:tc>
      </w:tr>
    </w:tbl>
    <w:bookmarkStart w:name="z376" w:id="205"/>
    <w:p>
      <w:pPr>
        <w:spacing w:after="0"/>
        <w:ind w:left="0"/>
        <w:jc w:val="both"/>
      </w:pPr>
      <w:r>
        <w:rPr>
          <w:rFonts w:ascii="Times New Roman"/>
          <w:b w:val="false"/>
          <w:i w:val="false"/>
          <w:color w:val="000000"/>
          <w:sz w:val="28"/>
        </w:rPr>
        <w:t>
      Сырдария ауданы бойынша мал қорымдары (биотермиялық шұңқырлар) туралы ақпарат (мәліметтер)</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ауданның, ауылдық округтің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 шұңқырдың)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 шұңқырдың) типі (примитивті немесе 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 шұңқырлардың) мөлшері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жай-күйі (жұмыс істейді немесе жұмыс істемейді)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ұстаушы (меншік иесі)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10-153-024-996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0,1647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аудандық ветеринариялық станциясы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10-153-022-479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0,0150 га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аудандық ветеринариялық станциясы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А.Тоқмағанбетов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10-153-012-497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аудандық ветеринариялық станциясы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10-153-017-310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аудандық ветеринариялық станциясы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Н.Ілиясов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10-153-016-658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аудандық ветеринариялық станциясы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10-153-023-250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аудандық ветеринариялық станциясы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10-153-007-781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аудандық ветеринариялық станциясы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10-153-025-636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аудандық ветеринариялық станциясы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10-153-010-437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аудандық ветеринариялық станциясы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10-153-026-661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аудандық ветеринариялық станциясы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10-153-011-516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аудандық ветеринариялық станциясы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10-153-009-1411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0,1680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аудандық ветеринариялық станциясы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10-153-008-800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аудандық ветеринариялық станциясы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10-153-027-644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аудандық ветеринариялық станциясы</w:t>
            </w:r>
          </w:p>
        </w:tc>
      </w:tr>
    </w:tbl>
    <w:bookmarkStart w:name="z377" w:id="206"/>
    <w:p>
      <w:pPr>
        <w:spacing w:after="0"/>
        <w:ind w:left="0"/>
        <w:jc w:val="both"/>
      </w:pPr>
      <w:r>
        <w:rPr>
          <w:rFonts w:ascii="Times New Roman"/>
          <w:b w:val="false"/>
          <w:i w:val="false"/>
          <w:color w:val="000000"/>
          <w:sz w:val="28"/>
        </w:rPr>
        <w:t xml:space="preserve">
      Сырдария ауданы бойынша </w:t>
      </w:r>
    </w:p>
    <w:bookmarkEnd w:id="206"/>
    <w:bookmarkStart w:name="z378" w:id="207"/>
    <w:p>
      <w:pPr>
        <w:spacing w:after="0"/>
        <w:ind w:left="0"/>
        <w:jc w:val="both"/>
      </w:pPr>
      <w:r>
        <w:rPr>
          <w:rFonts w:ascii="Times New Roman"/>
          <w:b w:val="false"/>
          <w:i w:val="false"/>
          <w:color w:val="000000"/>
          <w:sz w:val="28"/>
        </w:rPr>
        <w:t xml:space="preserve">
      2025 - 2029 жылдарға арналған жайылымдарды </w:t>
      </w:r>
    </w:p>
    <w:bookmarkEnd w:id="207"/>
    <w:bookmarkStart w:name="z379" w:id="208"/>
    <w:p>
      <w:pPr>
        <w:spacing w:after="0"/>
        <w:ind w:left="0"/>
        <w:jc w:val="both"/>
      </w:pPr>
      <w:r>
        <w:rPr>
          <w:rFonts w:ascii="Times New Roman"/>
          <w:b w:val="false"/>
          <w:i w:val="false"/>
          <w:color w:val="000000"/>
          <w:sz w:val="28"/>
        </w:rPr>
        <w:t xml:space="preserve">
      басқару және оларды пайдалану жөніндегі </w:t>
      </w:r>
    </w:p>
    <w:bookmarkEnd w:id="208"/>
    <w:bookmarkStart w:name="z380" w:id="209"/>
    <w:p>
      <w:pPr>
        <w:spacing w:after="0"/>
        <w:ind w:left="0"/>
        <w:jc w:val="both"/>
      </w:pPr>
      <w:r>
        <w:rPr>
          <w:rFonts w:ascii="Times New Roman"/>
          <w:b w:val="false"/>
          <w:i w:val="false"/>
          <w:color w:val="000000"/>
          <w:sz w:val="28"/>
        </w:rPr>
        <w:t>
      жоспарына 3-қосымша</w:t>
      </w:r>
    </w:p>
    <w:bookmarkEnd w:id="209"/>
    <w:bookmarkStart w:name="z381" w:id="210"/>
    <w:p>
      <w:pPr>
        <w:spacing w:after="0"/>
        <w:ind w:left="0"/>
        <w:jc w:val="both"/>
      </w:pPr>
      <w:r>
        <w:rPr>
          <w:rFonts w:ascii="Times New Roman"/>
          <w:b w:val="false"/>
          <w:i w:val="false"/>
          <w:color w:val="000000"/>
          <w:sz w:val="28"/>
        </w:rPr>
        <w:t>
      Жайылымдық инфрақұрылым объектілері туралы және ауыл шаруашылығы жануарларын айдап өтуге арналған сервитуттар туралы мәліметтер</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211"/>
          <w:p>
            <w:pPr>
              <w:spacing w:after="20"/>
              <w:ind w:left="20"/>
              <w:jc w:val="both"/>
            </w:pPr>
            <w:r>
              <w:rPr>
                <w:rFonts w:ascii="Times New Roman"/>
                <w:b w:val="false"/>
                <w:i w:val="false"/>
                <w:color w:val="000000"/>
                <w:sz w:val="20"/>
              </w:rPr>
              <w:t>
Құрылысты (реконструкцияны) талап ететін,</w:t>
            </w:r>
          </w:p>
          <w:bookmarkEnd w:id="211"/>
          <w:p>
            <w:pPr>
              <w:spacing w:after="20"/>
              <w:ind w:left="20"/>
              <w:jc w:val="both"/>
            </w:pPr>
            <w:r>
              <w:rPr>
                <w:rFonts w:ascii="Times New Roman"/>
                <w:b w:val="false"/>
                <w:i w:val="false"/>
                <w:color w:val="000000"/>
                <w:sz w:val="20"/>
              </w:rPr>
              <w:t>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83" w:id="212"/>
    <w:p>
      <w:pPr>
        <w:spacing w:after="0"/>
        <w:ind w:left="0"/>
        <w:jc w:val="both"/>
      </w:pPr>
      <w:r>
        <w:rPr>
          <w:rFonts w:ascii="Times New Roman"/>
          <w:b w:val="false"/>
          <w:i w:val="false"/>
          <w:color w:val="000000"/>
          <w:sz w:val="28"/>
        </w:rPr>
        <w:t xml:space="preserve">
      Сырдария ауданы бойынша </w:t>
      </w:r>
    </w:p>
    <w:bookmarkEnd w:id="212"/>
    <w:bookmarkStart w:name="z384" w:id="213"/>
    <w:p>
      <w:pPr>
        <w:spacing w:after="0"/>
        <w:ind w:left="0"/>
        <w:jc w:val="both"/>
      </w:pPr>
      <w:r>
        <w:rPr>
          <w:rFonts w:ascii="Times New Roman"/>
          <w:b w:val="false"/>
          <w:i w:val="false"/>
          <w:color w:val="000000"/>
          <w:sz w:val="28"/>
        </w:rPr>
        <w:t xml:space="preserve">
      2025 - 2029 жылдарға арналған жайылымдарды </w:t>
      </w:r>
    </w:p>
    <w:bookmarkEnd w:id="213"/>
    <w:bookmarkStart w:name="z385" w:id="214"/>
    <w:p>
      <w:pPr>
        <w:spacing w:after="0"/>
        <w:ind w:left="0"/>
        <w:jc w:val="both"/>
      </w:pPr>
      <w:r>
        <w:rPr>
          <w:rFonts w:ascii="Times New Roman"/>
          <w:b w:val="false"/>
          <w:i w:val="false"/>
          <w:color w:val="000000"/>
          <w:sz w:val="28"/>
        </w:rPr>
        <w:t xml:space="preserve">
      басқару және оларды пайдалану жөніндегі </w:t>
      </w:r>
    </w:p>
    <w:bookmarkEnd w:id="214"/>
    <w:bookmarkStart w:name="z386" w:id="215"/>
    <w:p>
      <w:pPr>
        <w:spacing w:after="0"/>
        <w:ind w:left="0"/>
        <w:jc w:val="both"/>
      </w:pPr>
      <w:r>
        <w:rPr>
          <w:rFonts w:ascii="Times New Roman"/>
          <w:b w:val="false"/>
          <w:i w:val="false"/>
          <w:color w:val="000000"/>
          <w:sz w:val="28"/>
        </w:rPr>
        <w:t>
      жоспарына 4-қосымша</w:t>
      </w:r>
    </w:p>
    <w:bookmarkEnd w:id="215"/>
    <w:bookmarkStart w:name="z387" w:id="216"/>
    <w:p>
      <w:pPr>
        <w:spacing w:after="0"/>
        <w:ind w:left="0"/>
        <w:jc w:val="both"/>
      </w:pPr>
      <w:r>
        <w:rPr>
          <w:rFonts w:ascii="Times New Roman"/>
          <w:b w:val="false"/>
          <w:i w:val="false"/>
          <w:color w:val="000000"/>
          <w:sz w:val="28"/>
        </w:rPr>
        <w:t>
      Әкімшілік деректерді жинауға арналған нысан</w:t>
      </w:r>
    </w:p>
    <w:bookmarkEnd w:id="216"/>
    <w:bookmarkStart w:name="z388" w:id="217"/>
    <w:p>
      <w:pPr>
        <w:spacing w:after="0"/>
        <w:ind w:left="0"/>
        <w:jc w:val="both"/>
      </w:pPr>
      <w:r>
        <w:rPr>
          <w:rFonts w:ascii="Times New Roman"/>
          <w:b w:val="false"/>
          <w:i w:val="false"/>
          <w:color w:val="000000"/>
          <w:sz w:val="28"/>
        </w:rPr>
        <w:t xml:space="preserve">
      1-кесте. Ауыл шаруашылығы жануарларының иелерін көрсете отырып, </w:t>
      </w:r>
    </w:p>
    <w:bookmarkEnd w:id="217"/>
    <w:bookmarkStart w:name="z389" w:id="218"/>
    <w:p>
      <w:pPr>
        <w:spacing w:after="0"/>
        <w:ind w:left="0"/>
        <w:jc w:val="both"/>
      </w:pPr>
      <w:r>
        <w:rPr>
          <w:rFonts w:ascii="Times New Roman"/>
          <w:b w:val="false"/>
          <w:i w:val="false"/>
          <w:color w:val="000000"/>
          <w:sz w:val="28"/>
        </w:rPr>
        <w:t>
      олардың саны турлы деректер</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481215400264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Нуримхожаева Турганкул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030164018031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"Фaзыл Әулеті"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041164023121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"Нұр-Асыл"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040664021408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820125301445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Cәрсембаев Абылай Бөлебайұлы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500320301885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Абдикадиров Сейфулла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470317400796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Абдиллаева Айжан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590103401550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Абдинабиев Раушанбек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811029301880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Абдраманов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760401300863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Абдрасилов Нурлан Ауезханович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730702301753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Абдрасилов Амангали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650406301228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Абдрасилов Бакытжан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730528300904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Абдрасилов Конысбек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530428300671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Абдрасилов Коскан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770109300418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Абдрасилов Нурмаганбет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590929301058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Дусенбай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620717301203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Алтыбасов Ажибек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600517301946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Алтыбасов Бахытжан Усенович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770921303030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Бекпембетов Кенжебек Абилкасымович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790502302711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Бекпенбетов Мейранбек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640429301093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Бекпенбетов Сагымбай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861127303185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Бердібеков Ержан Бегежанұлы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961110300179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Бәкір Данияр Әжібекұлы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961104300186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Бәкір Әділбек Асылбекұлы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980711400173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Бәкір Жансая Әжібекқызы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980825300246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 Елдос Текзадаұлы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751013300207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 Галымжан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750330401371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Боранбаева Айман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700315300603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Бурханов Гани Жамбылович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390515300089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Бурханов Жамбыл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710403302681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Дайырханов Кожаберген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510828400113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Дауылбаева Калипа Досмаганбетовна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570301301527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Джарилхасинов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600102303202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Джунусов Гани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721030301511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Дуйсенбеков Асылбек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750306301413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Дуйсенбеков Касымбек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640327301950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Дуйсенбеков Кыдырбек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610812400906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Дуйсенбекова Атиркуль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970727300300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Дүрман Бағлан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000705500095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Дүрмән Батырбек Нұржанұлы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840522300687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Егенберген Кенжетай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551001303195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Елеусинов Жолдыбек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831007302466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Елеусинов Талгат Канаевич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770420301853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Елкеев Еркин Мусилимович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550802400941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Елкеева Айгул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840110303057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Еменбаев Амангельды Ибрагимович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790610400025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Ералиева Нургуль Арыстановна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620104301131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Жусипов Кызылбай Жалгасович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830318302513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 Габит Кайруллаевич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680320300971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 Талгат Сайпуллаевич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590227300045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Исабай Абдыраманович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690813300854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Койшыбай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621004301140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Нурболат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740313301063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Нурлыбек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670114300761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Сабитбек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760513301014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Улыкбек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941211400408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Жұмаділдаева Айдана Батыржанқызы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590401302483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Каражигитов Абзалбек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611107301555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Каражигитов Тойлыбай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511101301125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Кыдыров Басалка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930325300338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Қайыпов Нұрсұлтан Қуанышбекұлы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840612400573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Қаратаева Қарлығаш Қайдауылқызы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960728300720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Қонысбек Шыңболат Қонысбекұлы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910404300066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Қорғанбек Нағи Болатұлы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970318400145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Құдайберген Ип Аяла Ерболатқызы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971106300298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Қыпшақбаев Қамқор Қыпшақбайұлы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670824301135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Маденов Кайрат Кошкарбаевич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660822301241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 Динислам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601126300093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Галымжан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490101306972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Маханалиев Серикбай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701206301037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Айтжан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720101307501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Ермек Асанович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420306300704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Окасов Абжан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930524400465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Олжабаева Айнұр Жұманазарқызы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670728301113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Адил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610322301462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Бауыржан Есимович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761014301311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Ерлан Бегежанович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530611300696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Жанабай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620214300805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Нурлыбек Бегежанович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600923302066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Шайзада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901127401343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Баян Серікбайқызы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501010301743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Опабеков Абдимажит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660401303447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Жуманазар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551204401931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Оразова Раушан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720409301190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Оралбаев Асылбек Балабаевич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600801301068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Оралбаев Келис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670619300886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Отегенов Жанибек Дурманович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880420402385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Охапова Улдана Турехановна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700205301613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Охасов Адил Абжанович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780225301954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Пазылов Акылбек Вальшерович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710511401338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Паязова Шарбану Акмаловна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670722301241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Пиржанов Болатбек Тастаевич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460910300814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Прманов Айтуар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540502401550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Камарай Фазыловна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630101312787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Рахменов Батырхан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740826301092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Рахменов Саулетхан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460606300772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Арыстан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930130301534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Рысбаев Досбол Досхожаұлы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870719401221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Рысбаева Лаура Тайровна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890717302711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Садакбаев Ербол Ермекбаевич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560905301192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 Кожабай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790227300512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Смагзанов Нурбек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850912302586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450503300314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Каналбай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621013301556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Серикбай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570126301060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Дусенбек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560313300760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Кылышбек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621220401409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Айнаш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540404401022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Жасылгуль Халыковна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680105301534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700206301410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Жузбай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770929301583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Көбекбай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670121301074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 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790110302384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Нұртілеу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050264032788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"Кошпанов"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041064024582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"Курганбеков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650504300936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Нурлыбек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720820301777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Габит Жанибекович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700201303767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Сабит Жанибекович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530302400048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Аширбаева Абилаш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870602302881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Азамат Бигазиевич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610421300928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 Ермхан Мусаевич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530516300729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Байдилдаев Пернебек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340601401824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Баймаханова Ханым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690330300571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Баймишов Айтбай Базарбаевич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721025301057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Бактыбеков Галымжан Турсынбаевич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020411500516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 Муханбетриза Айтуғанұлы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720320300149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Бахадуров Абай Абилханович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750404300081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Бахадуров Алимжан Уалиханович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570614300025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Бахадуров Пасылхан Уалиханович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750725403008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Бахадурова Палкумис Табынбаевна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800701301591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Бегманов Дулат Куандыкович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490808300131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Бекбергенов Богенбай Кенесариевич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950114301005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219"/>
          <w:p>
            <w:pPr>
              <w:spacing w:after="20"/>
              <w:ind w:left="20"/>
              <w:jc w:val="both"/>
            </w:pPr>
            <w:r>
              <w:rPr>
                <w:rFonts w:ascii="Times New Roman"/>
                <w:b w:val="false"/>
                <w:i w:val="false"/>
                <w:color w:val="000000"/>
                <w:sz w:val="20"/>
              </w:rPr>
              <w:t>
Бекенов Әкежан</w:t>
            </w:r>
          </w:p>
          <w:bookmarkEnd w:id="219"/>
          <w:p>
            <w:pPr>
              <w:spacing w:after="20"/>
              <w:ind w:left="20"/>
              <w:jc w:val="both"/>
            </w:pPr>
            <w:r>
              <w:rPr>
                <w:rFonts w:ascii="Times New Roman"/>
                <w:b w:val="false"/>
                <w:i w:val="false"/>
                <w:color w:val="000000"/>
                <w:sz w:val="20"/>
              </w:rPr>
              <w:t>
Рашитұлы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710121301084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Рашит Шаметович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590501405616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Бекенова Зулхай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571005400053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Жанахметова Роза Анашовна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600727301343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Мырзаев Кожахмет Нурмаханович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680210301238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Мырзанов Нартай Калдыбаевич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630524301474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Накипов Асылбек Ермаханович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510606300090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Накипов Ерболат Ермаханович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681129400157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Накипова Кундызай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880728401242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Натишаева Акерке Мухтаровна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620405302621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Нуров Галим Рахманович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561220300887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Ишанбек Мирзабекович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710111300963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770111302920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Рахманқұл-Ата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690501400804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Рахменкулова Асия Ниязхановна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630320301396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Есенбай Орынбаевич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770201301337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Жанабай Султанбаевич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860213301587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Жасулан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860213301587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Жасулан Есенбаевич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501104300825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Жумабай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751117302020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Нурлан Орынбаевич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830412301615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 Руслан Шанжарханұлы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710622300911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Калдыбек Шанжарханович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721024302456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Сейфулла Абибуллаевич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460615301303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Шамахов Ибраш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211164020629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 "Айбар"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030164019525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160164008289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150164001577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"Қызылтам"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170164016192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811026301854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"Шаймерденов"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190864003398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200264001265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Майлыбаев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030864024226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Сүйіндік 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591010301561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ШҚ"Ибраев"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350925400057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Шонбаева Итолы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671101400839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770304303066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Абдугапаров Умиржан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681210302139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760105301650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Алданазаров . Гайнолла Рустембекулы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601209300649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Алданазаров Габдолла Рустембекулы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500720402259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Алиакбарова Надежда Егоровна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580605300810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Досымов нурхан Усейнович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910716301794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Еркінұлы Ернар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650720401836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Ермекбаева Жулдызай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470311400787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Есенбаева Манат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600101315766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Калмырзаев Мирамбек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720620302780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Каражанов Галымжан Нуртаевич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750615303003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Селезнев Кх "Елизаветта" Селезнев Владимир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830414401986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Селезнева "Есоферма" Селезнева Юлия Леонидовна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750905300441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Серікбайұлы Өмірбек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700509303197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Таукенбаев Жеңіс Зкрияұлы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691229401788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Тәжімұратова Гүлнар Сейтімқызы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760222301994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Тәңірбергенов Бағдәулет Нұғымадиллаұлы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500408301060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Тилеулесов Толеген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660122301325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Тойшыбеков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731217300718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Тойшыбеков Талгат Жаханулы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900917300886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Толеков Закир Сагынбаевич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520914401130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Тулепова. Роза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821113302212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Туякбаев Сабит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631202301703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Уайсов Зейнолла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611225301616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Танатар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640423402342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Узакбаева Каламкас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760903402633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Узакбаева Сания Муратовна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780702300493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Умирзаков Асылхан Байдилдаевич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690427301091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Умматов Уәлихан Әбжанұлы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920118401939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Ускенова Жанар Амангелдиевна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471112400669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Үмбетова Орынбасар Алмағанбетқызы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770525302228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Хайдаров 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660713301724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Серикбол. Акылбекович.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Тоқмағанбетов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660930301596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Шакетов Ераслан Шымырбекұлы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640801302549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Қоянбаев Тұңғышбай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531211400412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Ақжанова Ақалай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840512302064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 Максат Маликович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911112401363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Абдукаримова Гулмира Маликовна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911014301790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Абушахманов Ғазиз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490901400887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Агибаева Кулжамал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670112301095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Айтмаганбетов Жеткербай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660402300120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Дайрабай Алибаевич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681228400940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Алтынбекова Шакизат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670105301989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Тілеген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640928300325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Атамбаев Жақсыбек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780706300643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Кенжебек Несіпбайұлы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490609400433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Байзлдайова Фатима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871218303161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Есдаулетов Айбек Саулетович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400101437404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Есдаулетова Бибажар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691005301674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Шәкім Өмірбек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600904300179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Шакимов Омар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660112300868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Шакимов Оразбек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791108302534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Мұратбек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730826300171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Шахаев Сражадин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840102300247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Шаханов Мухтар Пайызрахманович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690312300860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Шахоев Бадат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050340010175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и К"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551003300835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Құдабаев Өмірбек Құрмашұлы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660316301786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Қаймолдаев Мұрат Меңлібайұлы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720921301729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 Өтепберген Алмасұлы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460501402477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Қалиева Рыскул Есжанқызы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630805401993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Қалыбаева Баян Сұлтанқазықызы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410602300464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Қалыбайұлы Дөненбай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660920401131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Қанапия Сабира Шайзадақызы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620220402533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Қанафина Тұрсынкүл Шакизадақызы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500507400887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Қараева Ақкүміс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741224301756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Әбдіраманов Қылышбек Дәуренбек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760924300605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 Рашид Өмірзақұлы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570101313563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Әбілов Исмат Қалмағанбетұлы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640719401511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Әлайдаров Жуматай Әлайдарұлы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500508300785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Әлібаев Әуесхан Әлібайұлы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590826301466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Әлібаев Асанхан Әлібайұлы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810628301933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Абдреев Рүстем Қалыбекұлы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930608400977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Анафияева Айдана Бақытбекқызы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690715302550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Сатбай Турсынбаевич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680723302304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Аулибаев Барлыхан Сандыбаевич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920202301345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Абай Абзалович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680101316580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Абзал Муратулы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580807300690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Болат Ахметулы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590323301621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Ербол Дүкенбайұлы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751005300957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Рысдаулетов Саят Жылкыбайулы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911122401249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Рысдаулетова Бибинур Ерболатовна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491211401004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Сұлтанова Қанымкул Сұлтанқызы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970213301215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Сағидолла Ерсұлтан Қыдырбайұлы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460415401382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Тілегенова Алтынкүл Медеуқызы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560618400735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Тілеубергенова Үміткүл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510626401064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Тойбаева Шолпан Күдербекқызы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931007401762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Тотанова Жансая Сейтжанқызы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830414302515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Тукешов Асан Уразалиевич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870504301968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Аскар Уалиханович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831110300688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Галымжан Шахарбекович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670101315104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Турганбаев Қылышбек Абдикаликов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751226300225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Турманбаев Алмат Калдыбекович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690915302805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Турманов Габит Ерназарович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750329300054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Шакимбеков Галимжан Серикбекович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961010300521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Шамшадинов Бердібек Айбекұлы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720102300946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Ержан Габдуллаулы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810312302329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Шегебаев АДИЛБЕК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560625301933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Шегебаев Ыдырыс Мәменұлы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691215300896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Шенеуов Әділхан Исаұлы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711216301519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Шәкіров Мархабат Бегайдарұлы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141064020273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ШҚ"Асқаров"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710805300708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Шоманов Дуйсенбек Омарович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391101300962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Ыбырайұлы Әбдіразақ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711002302068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Ысқақ Ерлан Мұратұлы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Ілиясов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750512400055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Юсупова Шолпан Шайзадаевна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170264026173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650827301455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Акбаев Алмаш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771220302153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Абдимомынов Ерик Айтмухамбетович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840904300396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Абдраман Алтынбек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790714300530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Абдраманов Бакытбек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680428301530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 Базарбек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790317300571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Бурханов Сабит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660308405741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Бурханова Баян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780516402673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Сагиндыкова Айгул Сарсенбаевна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840604300563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Сағындықов Қайрат Отанұлы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501121300550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Сактаганов 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620517301127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Сактапов Адилхан Батырханович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770221302037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Саменов Турлыхан Туленович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770619300509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Рашбек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610328301277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Сахабаев Ербала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530912301076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Кожабай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651213301407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Сейтмуратов Саулебек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781026300273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Сейтмуратов Нурлыбек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680623300979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Тасыров Батырхан Кенесұлы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500315400132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Туребаева Саракуль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770506301583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Мурат Утаралиевич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801123400560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Умирсерикова Айгуль Зкрияевна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750313301401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Утеов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790813300313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Утеуов Алмат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400606300830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Шамахов Ибираи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030164019812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 Алиев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210564001218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"Сайм-Жахан" шаруа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430710400421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Үкібаева Уртай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570329300829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Әубакір Жұмабай Байзақұлы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760406400992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Абдамитова Гульнара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970108401022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Абдираим Шынар Асылбеккызы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820221302089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Абдраманов Нурбол Елеусинович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710318301352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Канат Сатыбалдиевич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750407400906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Абенова Лазат Жумабековна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880210302347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Абжекенов Асылжан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751029300521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Абжекенов Ғазиз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610809301408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Абжекенов Жанайдар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541210302042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Абзиев Жумабек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850518302544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Абзиев Ислам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590328302269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Абзиев Усен Утегенович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771013302475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Абубакиров Алпысбай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990406300606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 Алтынбек Төлеубекұлы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730117300484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Айжариков Нуржан Жумабаевич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771024302871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Айжарыков 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660610300657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Айжарыков Нурилда Жумабаевич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890115302676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Асылбек Әлішерұлы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701021301297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Жомарт Куанышевич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970725300366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Айтбай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500223301550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Батырбай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020801500417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Жандос Бауыржанулы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890721402254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Айтжанова Айтолкын Батырбаевна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880531302223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Карымсаков Дастанбек Талгатович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630510301257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Карымсаков Талгат Прзадаевич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831029301834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Каюпов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630823300729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Кишкенбаев Ескали Кузеевич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670725302650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Кишкенбаев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500315301739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Кишкенбаев Каржау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720329302698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Кожаназаров Айбол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090464022021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КХ""Томарбай"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630701300854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Кырыкбаев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011012600356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Қадірханова Әсел Ергешбайқызы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860317302860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Қоңырбаев Айбек Беркінбайұлы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621206300814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Макиев Умирзак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670407401977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Мамалыга Наталья Георгиевна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851020402186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Маханбетиярова Индира Қыдырмұратқызы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720430301809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 Хадиржан Кенесбаевич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991224300253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Мәжитов Рамазан Ғабитұлы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940504401505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Мирамбекқызы Жансая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780721301881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Мұхит Молдабайұлы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980716400180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Сайлауова Аружан Әлиакбарқызы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930816302165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Сартаев Сағдат Ерікұлы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990708300192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Саруаров Нурсаулет Асылбекулы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820828300647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Саттаров Мурат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980816300792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Сейітбеков Айбек Бисенбекұлы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750314300578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Икрам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820814302151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Сейткасымов Сабит Абдраманович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160764019345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"ШЫҢҒЫС"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350812400356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Шукеева Койтан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461231400268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Ысқақ Нұрсәуле Наршақызы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720314402049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ИП"Гүлсім"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180664001421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"Несибе"шаруа кожалыгы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591119300704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Құлмағанбет Амангелді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710306301406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Қарсақбаев Уалихан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650522301556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Қарсақбаев Сейлхан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530210300913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Әбдібакитов Сейтқасым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560512300524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Әбілдаев Бақытжан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850926402475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Гульнара Канибаевна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741025300805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Акбаров Галымжан Науретович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841103301273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Алжапбаров Канат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750801302968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Алимбетов Рашид Турарович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830220300267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 Асылбек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741113301851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Алмағанбетов Өміртай Қауынбайұлы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720201402640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Алпысбаева Ұлмекен Торехановна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530507300541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Аманшейтов Аралбай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790607301150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Бакуов Рашид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821124300830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Балабаев Айболат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740225300126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Дилдебаев Болысбек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631205301026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Досанов Иманәлі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610912301856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Досығұлов Дастан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620501301675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Еркебаева Сисенкул Нуржаукызы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521214400536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Ермаханова Кулан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740130302582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Ерташов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800714302779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Ерташов Айбек Жарылқасынұлы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750527300823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Ерташов Бақытжан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780920301962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Ерташов Кенжебек Набиұлы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630512302198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Ерташов Нуркасым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420601401316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Ерташова Мейрамкул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590203300669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Еспанов Айткали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870427302632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Еспанов Нурлыбек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650824400635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Еспанова Жәмиля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570412400787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Ешмаханова Күлтай Ұлтанбекқызы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700509302044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Әбдікәрімов Жәнібек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720913300707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Мыкбаев Акылбек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500510300939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Нұрымбет Сейтасан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011003500360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Наурет Нурдаулет Галымжанулы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691201300989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Хасен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620809300790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Нұрғали Алтынбек Зәріпұлы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561205300746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Нұрман Сейтхан Әбдібақытұлы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730907301922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Нұртазаев Ғалым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621127300469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Нұртазаев Талапбек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880311302495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Олжабаев Умирсерик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610621302595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Оралбаев Алмас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001018501448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Өмірбаев Мадияр Қазбекұлы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701226300474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Пірман Талғат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950711301912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Рахмжанов Қайыржан Иманәліұлы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520615302721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Сағындықов Серікбол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870728302420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Баглан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921127302120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Сарыбаев Қуандық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810209300283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Сарыбаев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030164018217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Маханбетжанов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520115401058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Ыдырысова Жумакул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510820402077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Ыдырысова Сайлаукүл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740122401636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Гулмира"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610210400759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690727400427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"Венера"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800524401090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"Шотаева"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760322401994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Мағауия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890114401820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ИП"Ибадилдаева"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680423301464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ИП"Казбек"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880624302695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ИП"Мағжан"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670827300183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Нурлыбек Умербекович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900624401907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Кумисбаева Алтынай Мирамбековна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061164025171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940519300433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BAKTIYAR"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170764005565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691014301287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ДОСПЕНБЕТОВ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670712301007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Достауров Калдибек Ахметжанович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080564005737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Досхалиев Кожамурат Мухаметхалиевич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560101310686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Айгали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780428402794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Назым Жакыпбековна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800505302336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Жумадиллаев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770628301468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Жумадиллаев Жусупназар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560113300703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Жумадиллаев Исабек Алиакбарович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650406301327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Жуматаев Абуталип Смагулович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740601300536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Жуматаев Серик Смагулович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900329302192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Нуржан Жумадилдаевич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720502400560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Гулмира Ешмуратовна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880831303064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Кожауов Адилбек Отанович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221064010635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"Даниял"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960101403415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Динара Әзімханқызы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650312402201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Абдикадирова Жумакул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561021301040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Есенгелди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760204300918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Абдиров Ерхан Орысбаевич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470930400534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Абдирова Бакыткул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540320303006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Абикенов Серикбай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620102306350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 Мустахим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651210302799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 Мухтар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510113301128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Кыдырбаев Сабит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840921301555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Кыдырбаев Сакен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471127300416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Қайрлаұлы Шерімбет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910109301833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Қалмақов Нұрболат Жомартұлы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750325302069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 Сәкен Ізбасқанұлы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760908401365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Мыңтұрғанова Айсұлу Құрманбекқызы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510121301667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 Бактияр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011017500159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Набатов Бақдәулет Талғатұлы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801029302827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 Бакытжан Жалгасбайулы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641111301483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Онгаров Замадин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920903301029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Исатай Махумедханұлы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810131301228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Отегенов Жолдасбек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971013300262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Өмірбаев Тұрарбек Төребекұлы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550208300708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Пирманов Алтынбаи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660705301681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Пірмаханов Құрманғазы Жағыпарұлы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890818301603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Раманкулов Дастан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770413300887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 Бағдат Құдайбергенұлы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Сейфуллин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480915401384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 Саракүл Тамабайқызы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860921402226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CҰҢҒАТ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011026500079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AЙБЕК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000825600193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Аружан,Ілиясова Аружан Серікқызы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900730400965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ӘМИНА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660301301497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Жеңіс,Шүкіров Жеңіс Ештайұлы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000320500376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Ислам,Нұрлан Нұрислам Нұрланұлы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910823301865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Нұртас-Даму,Шүкиров Тыныштык Женисовичке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800604303035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Нұрымжан,Досмаганбетов Галымжан Ертаеиич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790501403423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Орынбасар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660806301918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Садықов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671027302619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Абишов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431015401276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Абсадыкова Сара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781003300189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Абулаков Ерлан Тамабаевич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551115302068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 Ибрагим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610808300189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 Асан Калыбаевич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400109400815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Адилбеккызы Кенескул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400105301528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Азимжанов Узакбай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531116300935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Аймаганбетов Серикбол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620721301651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Айранкөзов Білісбек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620721301651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Айранкузов Ип Батырхан, Айранкузов Билисбек Дошкенович Дошкенович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731007300726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Адилбек Отегенович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560408402284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Анаркул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480412300672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Айтбайулы Абылай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540620300111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Айтенов Нагман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711102301241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Канатбек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591121302058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Ақбаев Самұрат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580328300528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Ақжігітов Мейрамбек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450625300615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 Амангелди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810827401248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Алтиева Сандигуль Абильдаевна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820218302598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Амангелдиев Қуаныш Аманкелдіұлы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880518302123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Нұрлыбек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950913300497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Еркебұлан Еркінұлы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750810302174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Кылышбек Бегалыулы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661016401020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Асанова Бижамал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880223403312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Асанова Гулназ Оразаевна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520525401077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Асанова Салиха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770424401930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Асанова Эльитта Бейшеновна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030164017955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Тыныштыкбай"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030164017935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 Крестьянское хозяиство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931218402004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Әли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921130401849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Махаббат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811221402125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Аружан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710815300158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Абдикадиров Мубарак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680524301661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Абдикадиров Раушанбек Токтарбайулы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730310300156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Абдикадиров Сапабек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680101316352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Бахтияр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600515302547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Махамбетияр Абдихалыкулы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651107303428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Мирамбек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630319300471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Мэлс Шакирбекович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870928403046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Абдикаримова Нурила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860818301995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Абдираймов Акылбек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510512300595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Абдирахманов Иса Толенбаевич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460510400073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Жумакул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790326400140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Абдуллаева Гулшат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770814302784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Абдыкадыров Арысбек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790806301508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Абдыкадыров Шынгис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660801303302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Абеков Абдулла Қалыбайұлы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740216303171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Дарханбек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510208300909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Октябрят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710303302061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650908300784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Дарибек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680212302198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Абсадыков Жанарбек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430518300540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Абсадықов Жақсылық Дүйсенбайұлы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700322302182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Абусагатов Абилжан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520625301689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Абусагатов Алмасбек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750819400163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Абусагатова Нуршат Сайлаубековна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810614301015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Абуталипов Нурболат Абилтайулы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710816302358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Абытов Жарқынбек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670205301823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Абытов Қадырбек Тынысбекұлы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890712301558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Агинов Ержан Беркинбайулы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890712301558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Агинов Ержан. Ип Агивер Беркинбаевич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550216301777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Аетбаев Жакипбек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670820302617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Азбергенов Барат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631107304434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Азбергенов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741107304437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Азбергенов Мейрамбек Алдашович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381220302200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Азбергенов Танирберген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520512300130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Азхожаев Серикбай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611030302159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Жанбол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720515301820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Кайрат Абдрашитович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770419300354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540212302118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Сағынбай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860313402439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Арайлым Жанболовна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591215300746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Айтбай Байбол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600228302824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Жумабек Киянбаевич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581105300776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АСЫЛ ІС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001128500277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Нұрбол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030164018438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"Маханкалиев С."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590820402458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Әбдразақова Бақыт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600103304335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Қожанов Қасым.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520729301238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Үсенбаев Құдайберген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580101315779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Ақназаров Нұрлыбек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721121302116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Абдигаппаров Сейлбек Канжарбаевич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600503302531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Абдикалыков Турмаганбет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780301301154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Абдираманов Абугали Абдугаппарович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570515400608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Абдихаликова Куляш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690106301918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Абдихалыков Алтынбек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670117302080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Абдраев Бақыт Қуатбекұлы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820430302243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Абдраев Шаттык Амангельдиевич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550308404631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Абдуаитова Мирамкул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590713301789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710521301970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Абдыкалыков Мухтар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920201402681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Абдыкалыкова Жазира Канатбековна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750623302039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Ахан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910326301784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Абетов Жандос Абетович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930206302278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Абзалұлы Нұрпейіс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600217400438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Абилдаева Айман Абсадыковна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850706402324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Абилдаева Асел Берикболовна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711009302790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Абсадыков Бегжан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610831301826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Абсадыков Канапия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431015401276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Абсадыкова Сара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950516301118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Абуталипов Нұржан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890312300426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Адилбеков Еркин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480121301064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Аитуаров Садеш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910805301897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Айдаров Бақытжан Серікұлы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811103400800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Аймағанбетова Алтынай Амандыққызы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710805302289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Аймаханов Гажданбек Мадиярович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841008301475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Аймышев Айдос Акилбекович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620612302161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Аймышев Акылбек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660907300136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Аймышев Алтынбек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721219301567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Аймышев Досбол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850202300542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 Асхат Жантемирович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850930302693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Дастанбек 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940211301803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Батырбек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650905302764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Кенже Еркебаевич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670801301090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Нурлан Уайсович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650524302129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Нурсал Уайсович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731102301542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Рим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670217402040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Хамза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600730401405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Мәдина Сейітжанқызы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900228400807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Сымбат Сабитовна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661212300597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Айтбай Бүркіт Еркебайұлы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710611301246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Айтбай Икрам Сейітжанұлы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620515302411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Айымбетов Алтынбай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440819300423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Ибраитай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701207301101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Ақпанбет Польмира Жомартұлы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701122401999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Ақшалова Гүлнар Нағиқызы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1" w:id="220"/>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221"/>
          <w:p>
            <w:pPr>
              <w:spacing w:after="20"/>
              <w:ind w:left="20"/>
              <w:jc w:val="both"/>
            </w:pPr>
            <w:r>
              <w:rPr>
                <w:rFonts w:ascii="Times New Roman"/>
                <w:b w:val="false"/>
                <w:i w:val="false"/>
                <w:color w:val="000000"/>
                <w:sz w:val="20"/>
              </w:rPr>
              <w:t>
бұқалар</w:t>
            </w:r>
          </w:p>
          <w:bookmarkEnd w:id="221"/>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 ы р л а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а ш а рл а 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ұ қ а ш ы қт а 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й ғ ы р л а р, б и е л е 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ө 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ү й е л е 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ө 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А.Тоқмағанбетов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Н.Ілиясов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bl>
    <w:bookmarkStart w:name="z393" w:id="222"/>
    <w:p>
      <w:pPr>
        <w:spacing w:after="0"/>
        <w:ind w:left="0"/>
        <w:jc w:val="both"/>
      </w:pPr>
      <w:r>
        <w:rPr>
          <w:rFonts w:ascii="Times New Roman"/>
          <w:b w:val="false"/>
          <w:i w:val="false"/>
          <w:color w:val="000000"/>
          <w:sz w:val="28"/>
        </w:rPr>
        <w:t>
      3-кесте. Шалғайдағы жайылымдарда жаю үшін ауыл шаруашылығы жануарлары басының саны туралы мәліметтер</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А.Тоқмағанбетов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Н.Ілиясов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434839000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434847000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434853000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434855000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434830000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ауданы бойынша</w:t>
            </w:r>
            <w:r>
              <w:br/>
            </w:r>
            <w:r>
              <w:rPr>
                <w:rFonts w:ascii="Times New Roman"/>
                <w:b w:val="false"/>
                <w:i w:val="false"/>
                <w:color w:val="000000"/>
                <w:sz w:val="20"/>
              </w:rPr>
              <w:t>2025 - 2029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жоспарына 5-қосымша</w:t>
            </w:r>
          </w:p>
        </w:tc>
      </w:tr>
    </w:tbl>
    <w:bookmarkStart w:name="z398" w:id="223"/>
    <w:p>
      <w:pPr>
        <w:spacing w:after="0"/>
        <w:ind w:left="0"/>
        <w:jc w:val="left"/>
      </w:pPr>
      <w:r>
        <w:rPr>
          <w:rFonts w:ascii="Times New Roman"/>
          <w:b/>
          <w:i w:val="false"/>
          <w:color w:val="000000"/>
        </w:rPr>
        <w:t xml:space="preserve"> Ұсынылатын жайылым айналымдарының схемалары</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bl>
    <w:bookmarkStart w:name="z399" w:id="224"/>
    <w:p>
      <w:pPr>
        <w:spacing w:after="0"/>
        <w:ind w:left="0"/>
        <w:jc w:val="left"/>
      </w:pPr>
      <w:r>
        <w:rPr>
          <w:rFonts w:ascii="Times New Roman"/>
          <w:b/>
          <w:i w:val="false"/>
          <w:color w:val="000000"/>
        </w:rPr>
        <w:t xml:space="preserve"> Сырдария ауданының әкімшілік-аумақтық бірлік аумағында жайылымдардың жер санаттары бөлінісінде орналасу схемасы (картасы)</w:t>
      </w:r>
    </w:p>
    <w:bookmarkEnd w:id="224"/>
    <w:bookmarkStart w:name="z400"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2390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2390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1" w:id="226"/>
    <w:p>
      <w:pPr>
        <w:spacing w:after="0"/>
        <w:ind w:left="0"/>
        <w:jc w:val="left"/>
      </w:pPr>
      <w:r>
        <w:rPr>
          <w:rFonts w:ascii="Times New Roman"/>
          <w:b/>
          <w:i w:val="false"/>
          <w:color w:val="000000"/>
        </w:rPr>
        <w:t xml:space="preserve"> Аманкелді ауылдық округі бойынша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w:t>
      </w:r>
    </w:p>
    <w:bookmarkEnd w:id="226"/>
    <w:bookmarkStart w:name="z402"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3" w:id="228"/>
    <w:p>
      <w:pPr>
        <w:spacing w:after="0"/>
        <w:ind w:left="0"/>
        <w:jc w:val="left"/>
      </w:pPr>
      <w:r>
        <w:rPr>
          <w:rFonts w:ascii="Times New Roman"/>
          <w:b/>
          <w:i w:val="false"/>
          <w:color w:val="000000"/>
        </w:rPr>
        <w:t xml:space="preserve"> Айдарлы ауылдық округі бойынша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w:t>
      </w:r>
    </w:p>
    <w:bookmarkEnd w:id="228"/>
    <w:bookmarkStart w:name="z404"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6921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921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 w:id="230"/>
    <w:p>
      <w:pPr>
        <w:spacing w:after="0"/>
        <w:ind w:left="0"/>
        <w:jc w:val="left"/>
      </w:pPr>
      <w:r>
        <w:rPr>
          <w:rFonts w:ascii="Times New Roman"/>
          <w:b/>
          <w:i w:val="false"/>
          <w:color w:val="000000"/>
        </w:rPr>
        <w:t xml:space="preserve"> А. Тоқмағанбетов ауылдық округі бойынша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w:t>
      </w:r>
    </w:p>
    <w:bookmarkEnd w:id="230"/>
    <w:bookmarkStart w:name="z406"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68707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707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7" w:id="232"/>
    <w:p>
      <w:pPr>
        <w:spacing w:after="0"/>
        <w:ind w:left="0"/>
        <w:jc w:val="left"/>
      </w:pPr>
      <w:r>
        <w:rPr>
          <w:rFonts w:ascii="Times New Roman"/>
          <w:b/>
          <w:i w:val="false"/>
          <w:color w:val="000000"/>
        </w:rPr>
        <w:t xml:space="preserve"> Іңкәрдария ауылдық округі бойынша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w:t>
      </w:r>
    </w:p>
    <w:bookmarkEnd w:id="232"/>
    <w:bookmarkStart w:name="z408"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9" w:id="234"/>
    <w:p>
      <w:pPr>
        <w:spacing w:after="0"/>
        <w:ind w:left="0"/>
        <w:jc w:val="left"/>
      </w:pPr>
      <w:r>
        <w:rPr>
          <w:rFonts w:ascii="Times New Roman"/>
          <w:b/>
          <w:i w:val="false"/>
          <w:color w:val="000000"/>
        </w:rPr>
        <w:t xml:space="preserve"> Н. Ілиясов ауылдық округі бойынша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w:t>
      </w:r>
    </w:p>
    <w:bookmarkEnd w:id="234"/>
    <w:bookmarkStart w:name="z410"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1" w:id="236"/>
    <w:p>
      <w:pPr>
        <w:spacing w:after="0"/>
        <w:ind w:left="0"/>
        <w:jc w:val="left"/>
      </w:pPr>
      <w:r>
        <w:rPr>
          <w:rFonts w:ascii="Times New Roman"/>
          <w:b/>
          <w:i w:val="false"/>
          <w:color w:val="000000"/>
        </w:rPr>
        <w:t xml:space="preserve"> Жетікөл ауылдық округі бойынша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w:t>
      </w:r>
    </w:p>
    <w:bookmarkEnd w:id="236"/>
    <w:bookmarkStart w:name="z412"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69977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977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3" w:id="238"/>
    <w:p>
      <w:pPr>
        <w:spacing w:after="0"/>
        <w:ind w:left="0"/>
        <w:jc w:val="left"/>
      </w:pPr>
      <w:r>
        <w:rPr>
          <w:rFonts w:ascii="Times New Roman"/>
          <w:b/>
          <w:i w:val="false"/>
          <w:color w:val="000000"/>
        </w:rPr>
        <w:t xml:space="preserve"> Ақжарма ауылдық округі бойынша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w:t>
      </w:r>
    </w:p>
    <w:bookmarkEnd w:id="238"/>
    <w:bookmarkStart w:name="z414"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5" w:id="240"/>
    <w:p>
      <w:pPr>
        <w:spacing w:after="0"/>
        <w:ind w:left="0"/>
        <w:jc w:val="left"/>
      </w:pPr>
      <w:r>
        <w:rPr>
          <w:rFonts w:ascii="Times New Roman"/>
          <w:b/>
          <w:i w:val="false"/>
          <w:color w:val="000000"/>
        </w:rPr>
        <w:t xml:space="preserve"> Бесарық ауылдық округі бойынша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w:t>
      </w:r>
    </w:p>
    <w:bookmarkEnd w:id="240"/>
    <w:bookmarkStart w:name="z416"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66548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6548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7" w:id="242"/>
    <w:p>
      <w:pPr>
        <w:spacing w:after="0"/>
        <w:ind w:left="0"/>
        <w:jc w:val="left"/>
      </w:pPr>
      <w:r>
        <w:rPr>
          <w:rFonts w:ascii="Times New Roman"/>
          <w:b/>
          <w:i w:val="false"/>
          <w:color w:val="000000"/>
        </w:rPr>
        <w:t xml:space="preserve"> Қалжан ахун ауылдық округі бойынша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w:t>
      </w:r>
    </w:p>
    <w:bookmarkEnd w:id="242"/>
    <w:bookmarkStart w:name="z418"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9" w:id="244"/>
    <w:p>
      <w:pPr>
        <w:spacing w:after="0"/>
        <w:ind w:left="0"/>
        <w:jc w:val="left"/>
      </w:pPr>
      <w:r>
        <w:rPr>
          <w:rFonts w:ascii="Times New Roman"/>
          <w:b/>
          <w:i w:val="false"/>
          <w:color w:val="000000"/>
        </w:rPr>
        <w:t xml:space="preserve"> Қоғалыкөл ауылдық округі бойынша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w:t>
      </w:r>
    </w:p>
    <w:bookmarkEnd w:id="244"/>
    <w:bookmarkStart w:name="z420"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 w:id="246"/>
    <w:p>
      <w:pPr>
        <w:spacing w:after="0"/>
        <w:ind w:left="0"/>
        <w:jc w:val="left"/>
      </w:pPr>
      <w:r>
        <w:rPr>
          <w:rFonts w:ascii="Times New Roman"/>
          <w:b/>
          <w:i w:val="false"/>
          <w:color w:val="000000"/>
        </w:rPr>
        <w:t xml:space="preserve"> С. Сейфуллин ауылдық округі бойынша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w:t>
      </w:r>
    </w:p>
    <w:bookmarkEnd w:id="246"/>
    <w:bookmarkStart w:name="z422"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6286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286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 w:id="248"/>
    <w:p>
      <w:pPr>
        <w:spacing w:after="0"/>
        <w:ind w:left="0"/>
        <w:jc w:val="left"/>
      </w:pPr>
      <w:r>
        <w:rPr>
          <w:rFonts w:ascii="Times New Roman"/>
          <w:b/>
          <w:i w:val="false"/>
          <w:color w:val="000000"/>
        </w:rPr>
        <w:t xml:space="preserve"> Шаған ауылдық округі бойынша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w:t>
      </w:r>
    </w:p>
    <w:bookmarkEnd w:id="248"/>
    <w:bookmarkStart w:name="z424"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66802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802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 w:id="250"/>
    <w:p>
      <w:pPr>
        <w:spacing w:after="0"/>
        <w:ind w:left="0"/>
        <w:jc w:val="left"/>
      </w:pPr>
      <w:r>
        <w:rPr>
          <w:rFonts w:ascii="Times New Roman"/>
          <w:b/>
          <w:i w:val="false"/>
          <w:color w:val="000000"/>
        </w:rPr>
        <w:t xml:space="preserve"> Шіркейлі ауылдық округі бойынша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w:t>
      </w:r>
    </w:p>
    <w:bookmarkEnd w:id="250"/>
    <w:bookmarkStart w:name="z426"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 w:id="252"/>
    <w:p>
      <w:pPr>
        <w:spacing w:after="0"/>
        <w:ind w:left="0"/>
        <w:jc w:val="left"/>
      </w:pPr>
      <w:r>
        <w:rPr>
          <w:rFonts w:ascii="Times New Roman"/>
          <w:b/>
          <w:i w:val="false"/>
          <w:color w:val="000000"/>
        </w:rPr>
        <w:t xml:space="preserve"> Тереңөзек кенті бойынша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w:t>
      </w:r>
    </w:p>
    <w:bookmarkEnd w:id="252"/>
    <w:bookmarkStart w:name="z428"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69088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088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 w:id="254"/>
    <w:p>
      <w:pPr>
        <w:spacing w:after="0"/>
        <w:ind w:left="0"/>
        <w:jc w:val="left"/>
      </w:pPr>
      <w:r>
        <w:rPr>
          <w:rFonts w:ascii="Times New Roman"/>
          <w:b/>
          <w:i w:val="false"/>
          <w:color w:val="000000"/>
        </w:rPr>
        <w:t xml:space="preserve"> Аманкелді ауылдық округі бойынша ұсынылатын жайылым айналымдарының схемалары көрсетілген схема (карта)</w:t>
      </w:r>
    </w:p>
    <w:bookmarkEnd w:id="254"/>
    <w:bookmarkStart w:name="z430"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1" w:id="256"/>
    <w:p>
      <w:pPr>
        <w:spacing w:after="0"/>
        <w:ind w:left="0"/>
        <w:jc w:val="left"/>
      </w:pPr>
      <w:r>
        <w:rPr>
          <w:rFonts w:ascii="Times New Roman"/>
          <w:b/>
          <w:i w:val="false"/>
          <w:color w:val="000000"/>
        </w:rPr>
        <w:t xml:space="preserve"> Айдарлы ауылдық округі бойынша ұсынылатын жайылым айналымдарының схемалары көрсетілген схема (карта)</w:t>
      </w:r>
    </w:p>
    <w:bookmarkEnd w:id="256"/>
    <w:bookmarkStart w:name="z432"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3" w:id="258"/>
    <w:p>
      <w:pPr>
        <w:spacing w:after="0"/>
        <w:ind w:left="0"/>
        <w:jc w:val="left"/>
      </w:pPr>
      <w:r>
        <w:rPr>
          <w:rFonts w:ascii="Times New Roman"/>
          <w:b/>
          <w:i w:val="false"/>
          <w:color w:val="000000"/>
        </w:rPr>
        <w:t xml:space="preserve"> А. Тоқмағанбетов ауылдық округі бойынша ұсынылатын жайылым айналымдарының схемалары көрсетілген схема (карта)</w:t>
      </w:r>
    </w:p>
    <w:bookmarkEnd w:id="258"/>
    <w:bookmarkStart w:name="z434"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5692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692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5" w:id="260"/>
    <w:p>
      <w:pPr>
        <w:spacing w:after="0"/>
        <w:ind w:left="0"/>
        <w:jc w:val="left"/>
      </w:pPr>
      <w:r>
        <w:rPr>
          <w:rFonts w:ascii="Times New Roman"/>
          <w:b/>
          <w:i w:val="false"/>
          <w:color w:val="000000"/>
        </w:rPr>
        <w:t xml:space="preserve"> Іңкәрдария ауылдық округі бойынша ұсынылатын жайылым айналымдарының схемалары көрсетілген схема (карта)</w:t>
      </w:r>
    </w:p>
    <w:bookmarkEnd w:id="260"/>
    <w:bookmarkStart w:name="z436"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 w:id="262"/>
    <w:p>
      <w:pPr>
        <w:spacing w:after="0"/>
        <w:ind w:left="0"/>
        <w:jc w:val="left"/>
      </w:pPr>
      <w:r>
        <w:rPr>
          <w:rFonts w:ascii="Times New Roman"/>
          <w:b/>
          <w:i w:val="false"/>
          <w:color w:val="000000"/>
        </w:rPr>
        <w:t xml:space="preserve"> Н. Ілиясов ауылдық округі бойынша ұсынылатын жайылым айналымдарының схемалары көрсетілген схема (карта)</w:t>
      </w:r>
    </w:p>
    <w:bookmarkEnd w:id="262"/>
    <w:bookmarkStart w:name="z438"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 w:id="264"/>
    <w:p>
      <w:pPr>
        <w:spacing w:after="0"/>
        <w:ind w:left="0"/>
        <w:jc w:val="left"/>
      </w:pPr>
      <w:r>
        <w:rPr>
          <w:rFonts w:ascii="Times New Roman"/>
          <w:b/>
          <w:i w:val="false"/>
          <w:color w:val="000000"/>
        </w:rPr>
        <w:t xml:space="preserve"> Жетікөл ауылдық округі бойынша ұсынылатын жайылым айналымдарының схемалары көрсетілген схема (карта)</w:t>
      </w:r>
    </w:p>
    <w:bookmarkEnd w:id="264"/>
    <w:bookmarkStart w:name="z440"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1" w:id="266"/>
    <w:p>
      <w:pPr>
        <w:spacing w:after="0"/>
        <w:ind w:left="0"/>
        <w:jc w:val="left"/>
      </w:pPr>
      <w:r>
        <w:rPr>
          <w:rFonts w:ascii="Times New Roman"/>
          <w:b/>
          <w:i w:val="false"/>
          <w:color w:val="000000"/>
        </w:rPr>
        <w:t xml:space="preserve"> Ақжарма ауылдық округі бойынша ұсынылатын жайылым айналымдарының схемалары көрсетілген схема (карта)</w:t>
      </w:r>
    </w:p>
    <w:bookmarkEnd w:id="266"/>
    <w:bookmarkStart w:name="z442"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3" w:id="268"/>
    <w:p>
      <w:pPr>
        <w:spacing w:after="0"/>
        <w:ind w:left="0"/>
        <w:jc w:val="left"/>
      </w:pPr>
      <w:r>
        <w:rPr>
          <w:rFonts w:ascii="Times New Roman"/>
          <w:b/>
          <w:i w:val="false"/>
          <w:color w:val="000000"/>
        </w:rPr>
        <w:t xml:space="preserve"> Бесарық ауылдық округі бойынша ұсынылатын жайылым айналымдарының схемалары көрсетілген схема (карта)</w:t>
      </w:r>
    </w:p>
    <w:bookmarkEnd w:id="268"/>
    <w:bookmarkStart w:name="z444"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62611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2611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270"/>
    <w:p>
      <w:pPr>
        <w:spacing w:after="0"/>
        <w:ind w:left="0"/>
        <w:jc w:val="left"/>
      </w:pPr>
      <w:r>
        <w:rPr>
          <w:rFonts w:ascii="Times New Roman"/>
          <w:b/>
          <w:i w:val="false"/>
          <w:color w:val="000000"/>
        </w:rPr>
        <w:t xml:space="preserve"> Қалжан ахун ауылдық округі бойынша ұсынылатын жайылым айналымдарының схемалары көрсетілген схема (карта)</w:t>
      </w:r>
    </w:p>
    <w:bookmarkEnd w:id="270"/>
    <w:bookmarkStart w:name="z446"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7" w:id="272"/>
    <w:p>
      <w:pPr>
        <w:spacing w:after="0"/>
        <w:ind w:left="0"/>
        <w:jc w:val="left"/>
      </w:pPr>
      <w:r>
        <w:rPr>
          <w:rFonts w:ascii="Times New Roman"/>
          <w:b/>
          <w:i w:val="false"/>
          <w:color w:val="000000"/>
        </w:rPr>
        <w:t xml:space="preserve"> Қоғалыкөл ауылдық округі бойынша ұсынылатын жайылым айналымдарының схемалары көрсетілген схема (карта)</w:t>
      </w:r>
    </w:p>
    <w:bookmarkEnd w:id="272"/>
    <w:bookmarkStart w:name="z448"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9" w:id="274"/>
    <w:p>
      <w:pPr>
        <w:spacing w:after="0"/>
        <w:ind w:left="0"/>
        <w:jc w:val="left"/>
      </w:pPr>
      <w:r>
        <w:rPr>
          <w:rFonts w:ascii="Times New Roman"/>
          <w:b/>
          <w:i w:val="false"/>
          <w:color w:val="000000"/>
        </w:rPr>
        <w:t xml:space="preserve"> С. Сейфуллин ауылдық округі бойынша ұсынылатын жайылым айналымдарының схемалары көрсетілген схема (карта)</w:t>
      </w:r>
    </w:p>
    <w:bookmarkEnd w:id="274"/>
    <w:bookmarkStart w:name="z450"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70612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0612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1" w:id="276"/>
    <w:p>
      <w:pPr>
        <w:spacing w:after="0"/>
        <w:ind w:left="0"/>
        <w:jc w:val="left"/>
      </w:pPr>
      <w:r>
        <w:rPr>
          <w:rFonts w:ascii="Times New Roman"/>
          <w:b/>
          <w:i w:val="false"/>
          <w:color w:val="000000"/>
        </w:rPr>
        <w:t xml:space="preserve"> Шаған ауылдық округі бойынша ұсынылатын жайылым айналымдарының схемалары көрсетілген схема (карта)</w:t>
      </w:r>
    </w:p>
    <w:bookmarkEnd w:id="276"/>
    <w:bookmarkStart w:name="z452"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4676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4676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3" w:id="278"/>
    <w:p>
      <w:pPr>
        <w:spacing w:after="0"/>
        <w:ind w:left="0"/>
        <w:jc w:val="left"/>
      </w:pPr>
      <w:r>
        <w:rPr>
          <w:rFonts w:ascii="Times New Roman"/>
          <w:b/>
          <w:i w:val="false"/>
          <w:color w:val="000000"/>
        </w:rPr>
        <w:t xml:space="preserve"> Шіркейлі ауылдық округі бойынша ұсынылатын жайылым айналымдарының схемалары көрсетілген схема (карта)</w:t>
      </w:r>
    </w:p>
    <w:bookmarkEnd w:id="278"/>
    <w:bookmarkStart w:name="z454"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5" w:id="280"/>
    <w:p>
      <w:pPr>
        <w:spacing w:after="0"/>
        <w:ind w:left="0"/>
        <w:jc w:val="left"/>
      </w:pPr>
      <w:r>
        <w:rPr>
          <w:rFonts w:ascii="Times New Roman"/>
          <w:b/>
          <w:i w:val="false"/>
          <w:color w:val="000000"/>
        </w:rPr>
        <w:t xml:space="preserve"> Тереңөзек кенті бойынша ұсынылатын жайылым айналымдарының схемалары көрсетілген схема (карта)</w:t>
      </w:r>
    </w:p>
    <w:bookmarkEnd w:id="280"/>
    <w:bookmarkStart w:name="z456"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69342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9342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7" w:id="282"/>
    <w:p>
      <w:pPr>
        <w:spacing w:after="0"/>
        <w:ind w:left="0"/>
        <w:jc w:val="left"/>
      </w:pPr>
      <w:r>
        <w:rPr>
          <w:rFonts w:ascii="Times New Roman"/>
          <w:b/>
          <w:i w:val="false"/>
          <w:color w:val="000000"/>
        </w:rPr>
        <w:t xml:space="preserve"> Аманкелді ауылдық округі бойынша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w:t>
      </w:r>
    </w:p>
    <w:bookmarkEnd w:id="282"/>
    <w:bookmarkStart w:name="z458"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9" w:id="284"/>
    <w:p>
      <w:pPr>
        <w:spacing w:after="0"/>
        <w:ind w:left="0"/>
        <w:jc w:val="left"/>
      </w:pPr>
      <w:r>
        <w:rPr>
          <w:rFonts w:ascii="Times New Roman"/>
          <w:b/>
          <w:i w:val="false"/>
          <w:color w:val="000000"/>
        </w:rPr>
        <w:t xml:space="preserve"> Айдарлы ауылдық округі бойынша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w:t>
      </w:r>
    </w:p>
    <w:bookmarkEnd w:id="284"/>
    <w:bookmarkStart w:name="z460"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1" w:id="286"/>
    <w:p>
      <w:pPr>
        <w:spacing w:after="0"/>
        <w:ind w:left="0"/>
        <w:jc w:val="left"/>
      </w:pPr>
      <w:r>
        <w:rPr>
          <w:rFonts w:ascii="Times New Roman"/>
          <w:b/>
          <w:i w:val="false"/>
          <w:color w:val="000000"/>
        </w:rPr>
        <w:t xml:space="preserve"> А. Тоқмағанбетов ауылдық округі бойынша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w:t>
      </w:r>
    </w:p>
    <w:bookmarkEnd w:id="286"/>
    <w:bookmarkStart w:name="z462"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77470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7470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 w:id="288"/>
    <w:p>
      <w:pPr>
        <w:spacing w:after="0"/>
        <w:ind w:left="0"/>
        <w:jc w:val="left"/>
      </w:pPr>
      <w:r>
        <w:rPr>
          <w:rFonts w:ascii="Times New Roman"/>
          <w:b/>
          <w:i w:val="false"/>
          <w:color w:val="000000"/>
        </w:rPr>
        <w:t xml:space="preserve"> Іңкәрдария ауылдық округі бойынша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w:t>
      </w:r>
    </w:p>
    <w:bookmarkEnd w:id="288"/>
    <w:bookmarkStart w:name="z464"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 w:id="290"/>
    <w:p>
      <w:pPr>
        <w:spacing w:after="0"/>
        <w:ind w:left="0"/>
        <w:jc w:val="left"/>
      </w:pPr>
      <w:r>
        <w:rPr>
          <w:rFonts w:ascii="Times New Roman"/>
          <w:b/>
          <w:i w:val="false"/>
          <w:color w:val="000000"/>
        </w:rPr>
        <w:t xml:space="preserve"> Н. Ілиясов ауылдық округі бойынша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w:t>
      </w:r>
    </w:p>
    <w:bookmarkEnd w:id="290"/>
    <w:bookmarkStart w:name="z466"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 w:id="292"/>
    <w:p>
      <w:pPr>
        <w:spacing w:after="0"/>
        <w:ind w:left="0"/>
        <w:jc w:val="left"/>
      </w:pPr>
      <w:r>
        <w:rPr>
          <w:rFonts w:ascii="Times New Roman"/>
          <w:b/>
          <w:i w:val="false"/>
          <w:color w:val="000000"/>
        </w:rPr>
        <w:t xml:space="preserve"> Жетікөл ауылдық округі бойынша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w:t>
      </w:r>
    </w:p>
    <w:bookmarkEnd w:id="292"/>
    <w:bookmarkStart w:name="z468"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9" w:id="294"/>
    <w:p>
      <w:pPr>
        <w:spacing w:after="0"/>
        <w:ind w:left="0"/>
        <w:jc w:val="left"/>
      </w:pPr>
      <w:r>
        <w:rPr>
          <w:rFonts w:ascii="Times New Roman"/>
          <w:b/>
          <w:i w:val="false"/>
          <w:color w:val="000000"/>
        </w:rPr>
        <w:t xml:space="preserve"> Ақжарма ауылдық округі бойынша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w:t>
      </w:r>
    </w:p>
    <w:bookmarkEnd w:id="294"/>
    <w:bookmarkStart w:name="z470"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 w:id="296"/>
    <w:p>
      <w:pPr>
        <w:spacing w:after="0"/>
        <w:ind w:left="0"/>
        <w:jc w:val="left"/>
      </w:pPr>
      <w:r>
        <w:rPr>
          <w:rFonts w:ascii="Times New Roman"/>
          <w:b/>
          <w:i w:val="false"/>
          <w:color w:val="000000"/>
        </w:rPr>
        <w:t xml:space="preserve"> Бесарық ауылдық округі бойынша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w:t>
      </w:r>
    </w:p>
    <w:bookmarkEnd w:id="296"/>
    <w:bookmarkStart w:name="z472"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64262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4262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3" w:id="298"/>
    <w:p>
      <w:pPr>
        <w:spacing w:after="0"/>
        <w:ind w:left="0"/>
        <w:jc w:val="left"/>
      </w:pPr>
      <w:r>
        <w:rPr>
          <w:rFonts w:ascii="Times New Roman"/>
          <w:b/>
          <w:i w:val="false"/>
          <w:color w:val="000000"/>
        </w:rPr>
        <w:t xml:space="preserve"> Қалжан ахун ауылдық округі бойынша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w:t>
      </w:r>
    </w:p>
    <w:bookmarkEnd w:id="298"/>
    <w:bookmarkStart w:name="z474"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5" w:id="300"/>
    <w:p>
      <w:pPr>
        <w:spacing w:after="0"/>
        <w:ind w:left="0"/>
        <w:jc w:val="left"/>
      </w:pPr>
      <w:r>
        <w:rPr>
          <w:rFonts w:ascii="Times New Roman"/>
          <w:b/>
          <w:i w:val="false"/>
          <w:color w:val="000000"/>
        </w:rPr>
        <w:t xml:space="preserve"> Қоғалыкөл ауылдық округі бойынша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w:t>
      </w:r>
    </w:p>
    <w:bookmarkEnd w:id="300"/>
    <w:bookmarkStart w:name="z476"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7" w:id="302"/>
    <w:p>
      <w:pPr>
        <w:spacing w:after="0"/>
        <w:ind w:left="0"/>
        <w:jc w:val="left"/>
      </w:pPr>
      <w:r>
        <w:rPr>
          <w:rFonts w:ascii="Times New Roman"/>
          <w:b/>
          <w:i w:val="false"/>
          <w:color w:val="000000"/>
        </w:rPr>
        <w:t xml:space="preserve"> С. Сейфуллин ауылдық округі бойынша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w:t>
      </w:r>
    </w:p>
    <w:bookmarkEnd w:id="302"/>
    <w:bookmarkStart w:name="z478"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65151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5151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9" w:id="304"/>
    <w:p>
      <w:pPr>
        <w:spacing w:after="0"/>
        <w:ind w:left="0"/>
        <w:jc w:val="left"/>
      </w:pPr>
      <w:r>
        <w:rPr>
          <w:rFonts w:ascii="Times New Roman"/>
          <w:b/>
          <w:i w:val="false"/>
          <w:color w:val="000000"/>
        </w:rPr>
        <w:t xml:space="preserve"> Шаған ауылдық округі бойынша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w:t>
      </w:r>
    </w:p>
    <w:bookmarkEnd w:id="304"/>
    <w:bookmarkStart w:name="z480"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69342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9342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1" w:id="306"/>
    <w:p>
      <w:pPr>
        <w:spacing w:after="0"/>
        <w:ind w:left="0"/>
        <w:jc w:val="left"/>
      </w:pPr>
      <w:r>
        <w:rPr>
          <w:rFonts w:ascii="Times New Roman"/>
          <w:b/>
          <w:i w:val="false"/>
          <w:color w:val="000000"/>
        </w:rPr>
        <w:t xml:space="preserve"> Шіркейлі ауылдық округі бойынша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w:t>
      </w:r>
    </w:p>
    <w:bookmarkEnd w:id="306"/>
    <w:bookmarkStart w:name="z482"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 w:id="308"/>
    <w:p>
      <w:pPr>
        <w:spacing w:after="0"/>
        <w:ind w:left="0"/>
        <w:jc w:val="left"/>
      </w:pPr>
      <w:r>
        <w:rPr>
          <w:rFonts w:ascii="Times New Roman"/>
          <w:b/>
          <w:i w:val="false"/>
          <w:color w:val="000000"/>
        </w:rPr>
        <w:t xml:space="preserve"> Тереңөзек кенті бойынша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w:t>
      </w:r>
    </w:p>
    <w:bookmarkEnd w:id="308"/>
    <w:bookmarkStart w:name="z484" w:id="309"/>
    <w:p>
      <w:pPr>
        <w:spacing w:after="0"/>
        <w:ind w:left="0"/>
        <w:jc w:val="both"/>
      </w:pPr>
      <w:r>
        <w:rPr>
          <w:rFonts w:ascii="Times New Roman"/>
          <w:b w:val="false"/>
          <w:i w:val="false"/>
          <w:color w:val="000000"/>
          <w:sz w:val="28"/>
        </w:rPr>
        <w:t xml:space="preserve">
      </w:t>
      </w:r>
    </w:p>
    <w:bookmarkEnd w:id="309"/>
    <w:p>
      <w:pPr>
        <w:spacing w:after="0"/>
        <w:ind w:left="0"/>
        <w:jc w:val="both"/>
      </w:pPr>
      <w:r>
        <w:drawing>
          <wp:inline distT="0" distB="0" distL="0" distR="0">
            <wp:extent cx="67691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7691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5" w:id="310"/>
    <w:p>
      <w:pPr>
        <w:spacing w:after="0"/>
        <w:ind w:left="0"/>
        <w:jc w:val="left"/>
      </w:pPr>
      <w:r>
        <w:rPr>
          <w:rFonts w:ascii="Times New Roman"/>
          <w:b/>
          <w:i w:val="false"/>
          <w:color w:val="000000"/>
        </w:rPr>
        <w:t xml:space="preserve"> Аманкелді ауылдық округі бойынша жайылымды пайдаланушыларға жер пайдалануға берілуі мүмкін жайылымдар белгіленген схема (карта)</w:t>
      </w:r>
    </w:p>
    <w:bookmarkEnd w:id="310"/>
    <w:bookmarkStart w:name="z486"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7" w:id="312"/>
    <w:p>
      <w:pPr>
        <w:spacing w:after="0"/>
        <w:ind w:left="0"/>
        <w:jc w:val="left"/>
      </w:pPr>
      <w:r>
        <w:rPr>
          <w:rFonts w:ascii="Times New Roman"/>
          <w:b/>
          <w:i w:val="false"/>
          <w:color w:val="000000"/>
        </w:rPr>
        <w:t xml:space="preserve"> Айдарлы ауылдық округі бойынша жайылымды пайдаланушыларға жер пайдалануға берілуі мүмкін жайылымдар белгіленген схема (карта)</w:t>
      </w:r>
    </w:p>
    <w:bookmarkEnd w:id="312"/>
    <w:bookmarkStart w:name="z488"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9" w:id="314"/>
    <w:p>
      <w:pPr>
        <w:spacing w:after="0"/>
        <w:ind w:left="0"/>
        <w:jc w:val="left"/>
      </w:pPr>
      <w:r>
        <w:rPr>
          <w:rFonts w:ascii="Times New Roman"/>
          <w:b/>
          <w:i w:val="false"/>
          <w:color w:val="000000"/>
        </w:rPr>
        <w:t xml:space="preserve"> А. Тоқмағанбетов ауылдық округі бойынша жайылымды пайдаланушыларға жер пайдалануға берілуі мүмкін жайылымдар белгіленген схема (карта)</w:t>
      </w:r>
    </w:p>
    <w:bookmarkEnd w:id="314"/>
    <w:bookmarkStart w:name="z490"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69596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9596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1" w:id="316"/>
    <w:p>
      <w:pPr>
        <w:spacing w:after="0"/>
        <w:ind w:left="0"/>
        <w:jc w:val="left"/>
      </w:pPr>
      <w:r>
        <w:rPr>
          <w:rFonts w:ascii="Times New Roman"/>
          <w:b/>
          <w:i w:val="false"/>
          <w:color w:val="000000"/>
        </w:rPr>
        <w:t xml:space="preserve"> Іңкәрдария ауылдық округі бойынша жайылымды пайдаланушыларға жер пайдалануға берілуі мүмкін жайылымдар белгіленген схема (карта)</w:t>
      </w:r>
    </w:p>
    <w:bookmarkEnd w:id="316"/>
    <w:bookmarkStart w:name="z492"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 w:id="318"/>
    <w:p>
      <w:pPr>
        <w:spacing w:after="0"/>
        <w:ind w:left="0"/>
        <w:jc w:val="left"/>
      </w:pPr>
      <w:r>
        <w:rPr>
          <w:rFonts w:ascii="Times New Roman"/>
          <w:b/>
          <w:i w:val="false"/>
          <w:color w:val="000000"/>
        </w:rPr>
        <w:t xml:space="preserve"> Н. Ілиясов ауылдық округі бойынша жайылымды пайдаланушыларға жер пайдалануға берілуі мүмкін жайылымдар белгіленген схема (карта)</w:t>
      </w:r>
    </w:p>
    <w:bookmarkEnd w:id="318"/>
    <w:bookmarkStart w:name="z494"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 w:id="320"/>
    <w:p>
      <w:pPr>
        <w:spacing w:after="0"/>
        <w:ind w:left="0"/>
        <w:jc w:val="left"/>
      </w:pPr>
      <w:r>
        <w:rPr>
          <w:rFonts w:ascii="Times New Roman"/>
          <w:b/>
          <w:i w:val="false"/>
          <w:color w:val="000000"/>
        </w:rPr>
        <w:t xml:space="preserve"> Жетікөл ауылдық округі бойынша жайылымды пайдаланушыларға жер пайдалануға берілуі мүмкін жайылымдар белгіленген схема (карта)</w:t>
      </w:r>
    </w:p>
    <w:bookmarkEnd w:id="320"/>
    <w:bookmarkStart w:name="z496"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7" w:id="322"/>
    <w:p>
      <w:pPr>
        <w:spacing w:after="0"/>
        <w:ind w:left="0"/>
        <w:jc w:val="left"/>
      </w:pPr>
      <w:r>
        <w:rPr>
          <w:rFonts w:ascii="Times New Roman"/>
          <w:b/>
          <w:i w:val="false"/>
          <w:color w:val="000000"/>
        </w:rPr>
        <w:t xml:space="preserve"> Ақжарма ауылдық округі бойынша жайылымды пайдаланушыларға жер пайдалануға берілуі мүмкін жайылымдар белгіленген схема (карта)</w:t>
      </w:r>
    </w:p>
    <w:bookmarkEnd w:id="322"/>
    <w:bookmarkStart w:name="z498"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9" w:id="324"/>
    <w:p>
      <w:pPr>
        <w:spacing w:after="0"/>
        <w:ind w:left="0"/>
        <w:jc w:val="left"/>
      </w:pPr>
      <w:r>
        <w:rPr>
          <w:rFonts w:ascii="Times New Roman"/>
          <w:b/>
          <w:i w:val="false"/>
          <w:color w:val="000000"/>
        </w:rPr>
        <w:t xml:space="preserve"> Ақжарма ауылдық округі бойынша жайылымды пайдаланушыларға жер пайдалануға берілуі мүмкін жайылымдар белгіленген схема (карта)</w:t>
      </w:r>
    </w:p>
    <w:bookmarkEnd w:id="324"/>
    <w:bookmarkStart w:name="z500"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1" w:id="326"/>
    <w:p>
      <w:pPr>
        <w:spacing w:after="0"/>
        <w:ind w:left="0"/>
        <w:jc w:val="left"/>
      </w:pPr>
      <w:r>
        <w:rPr>
          <w:rFonts w:ascii="Times New Roman"/>
          <w:b/>
          <w:i w:val="false"/>
          <w:color w:val="000000"/>
        </w:rPr>
        <w:t xml:space="preserve"> Бесарық ауылдық округі бойынша жайылымды пайдаланушыларға жер пайдалануға берілуі мүмкін жайылымдар белгіленген схема (карта)</w:t>
      </w:r>
    </w:p>
    <w:bookmarkEnd w:id="326"/>
    <w:bookmarkStart w:name="z502"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60960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0960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3" w:id="328"/>
    <w:p>
      <w:pPr>
        <w:spacing w:after="0"/>
        <w:ind w:left="0"/>
        <w:jc w:val="left"/>
      </w:pPr>
      <w:r>
        <w:rPr>
          <w:rFonts w:ascii="Times New Roman"/>
          <w:b/>
          <w:i w:val="false"/>
          <w:color w:val="000000"/>
        </w:rPr>
        <w:t xml:space="preserve"> Қалжан ахун ауылдық округі бойынша жайылымды пайдаланушыларға жер пайдалануға берілуі мүмкін жайылымдар белгіленген схема (карта)</w:t>
      </w:r>
    </w:p>
    <w:bookmarkEnd w:id="328"/>
    <w:bookmarkStart w:name="z504"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 w:id="330"/>
    <w:p>
      <w:pPr>
        <w:spacing w:after="0"/>
        <w:ind w:left="0"/>
        <w:jc w:val="left"/>
      </w:pPr>
      <w:r>
        <w:rPr>
          <w:rFonts w:ascii="Times New Roman"/>
          <w:b/>
          <w:i w:val="false"/>
          <w:color w:val="000000"/>
        </w:rPr>
        <w:t xml:space="preserve"> Қоғалыкөл ауылдық округі бойынша жайылымды пайдаланушыларға жер пайдалануға берілуі мүмкін жайылымдар белгіленген схема (карта)</w:t>
      </w:r>
    </w:p>
    <w:bookmarkEnd w:id="330"/>
    <w:bookmarkStart w:name="z506"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7" w:id="332"/>
    <w:p>
      <w:pPr>
        <w:spacing w:after="0"/>
        <w:ind w:left="0"/>
        <w:jc w:val="left"/>
      </w:pPr>
      <w:r>
        <w:rPr>
          <w:rFonts w:ascii="Times New Roman"/>
          <w:b/>
          <w:i w:val="false"/>
          <w:color w:val="000000"/>
        </w:rPr>
        <w:t xml:space="preserve"> С. Сейфуллин ауылдық округі бойынша жайылымды пайдаланушыларға жер пайдалануға берілуі мүмкін жайылымдар белгіленген схема (карта)</w:t>
      </w:r>
    </w:p>
    <w:bookmarkEnd w:id="332"/>
    <w:bookmarkStart w:name="z508"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64008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4008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9" w:id="334"/>
    <w:p>
      <w:pPr>
        <w:spacing w:after="0"/>
        <w:ind w:left="0"/>
        <w:jc w:val="left"/>
      </w:pPr>
      <w:r>
        <w:rPr>
          <w:rFonts w:ascii="Times New Roman"/>
          <w:b/>
          <w:i w:val="false"/>
          <w:color w:val="000000"/>
        </w:rPr>
        <w:t xml:space="preserve"> Шаған ауылдық округі бойынша жайылымды пайдаланушыларға жер пайдалануға берілуі мүмкін жайылымдар белгіленген схема (карта)</w:t>
      </w:r>
    </w:p>
    <w:bookmarkEnd w:id="334"/>
    <w:bookmarkStart w:name="z510"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72644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2644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1" w:id="336"/>
    <w:p>
      <w:pPr>
        <w:spacing w:after="0"/>
        <w:ind w:left="0"/>
        <w:jc w:val="left"/>
      </w:pPr>
      <w:r>
        <w:rPr>
          <w:rFonts w:ascii="Times New Roman"/>
          <w:b/>
          <w:i w:val="false"/>
          <w:color w:val="000000"/>
        </w:rPr>
        <w:t xml:space="preserve"> Шіркейлі ауылдық округі бойынша жайылымды пайдаланушыларға жер пайдалануға берілуі мүмкін жайылымдар белгіленген схема (карта)</w:t>
      </w:r>
    </w:p>
    <w:bookmarkEnd w:id="336"/>
    <w:bookmarkStart w:name="z512" w:id="337"/>
    <w:p>
      <w:pPr>
        <w:spacing w:after="0"/>
        <w:ind w:left="0"/>
        <w:jc w:val="both"/>
      </w:pPr>
      <w:r>
        <w:rPr>
          <w:rFonts w:ascii="Times New Roman"/>
          <w:b w:val="false"/>
          <w:i w:val="false"/>
          <w:color w:val="000000"/>
          <w:sz w:val="28"/>
        </w:rPr>
        <w:t xml:space="preserve">
      </w:t>
      </w:r>
    </w:p>
    <w:bookmarkEnd w:id="337"/>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3" w:id="338"/>
    <w:p>
      <w:pPr>
        <w:spacing w:after="0"/>
        <w:ind w:left="0"/>
        <w:jc w:val="left"/>
      </w:pPr>
      <w:r>
        <w:rPr>
          <w:rFonts w:ascii="Times New Roman"/>
          <w:b/>
          <w:i w:val="false"/>
          <w:color w:val="000000"/>
        </w:rPr>
        <w:t xml:space="preserve"> Тереңөзек кенті бойынша жайылымды пайдаланушыларға жер пайдалануға берілуі мүмкін жайылымдар белгіленген схема (карта)</w:t>
      </w:r>
    </w:p>
    <w:bookmarkEnd w:id="338"/>
    <w:bookmarkStart w:name="z514"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67183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7183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5" w:id="340"/>
    <w:p>
      <w:pPr>
        <w:spacing w:after="0"/>
        <w:ind w:left="0"/>
        <w:jc w:val="left"/>
      </w:pPr>
      <w:r>
        <w:rPr>
          <w:rFonts w:ascii="Times New Roman"/>
          <w:b/>
          <w:i w:val="false"/>
          <w:color w:val="000000"/>
        </w:rPr>
        <w:t xml:space="preserve"> Аманкелді ауылдық округі бойынша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bookmarkEnd w:id="340"/>
    <w:bookmarkStart w:name="z516"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7" w:id="342"/>
    <w:p>
      <w:pPr>
        <w:spacing w:after="0"/>
        <w:ind w:left="0"/>
        <w:jc w:val="left"/>
      </w:pPr>
      <w:r>
        <w:rPr>
          <w:rFonts w:ascii="Times New Roman"/>
          <w:b/>
          <w:i w:val="false"/>
          <w:color w:val="000000"/>
        </w:rPr>
        <w:t xml:space="preserve"> Айдарлы ауылдық округі бойынша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bookmarkEnd w:id="342"/>
    <w:bookmarkStart w:name="z518"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9" w:id="344"/>
    <w:p>
      <w:pPr>
        <w:spacing w:after="0"/>
        <w:ind w:left="0"/>
        <w:jc w:val="left"/>
      </w:pPr>
      <w:r>
        <w:rPr>
          <w:rFonts w:ascii="Times New Roman"/>
          <w:b/>
          <w:i w:val="false"/>
          <w:color w:val="000000"/>
        </w:rPr>
        <w:t xml:space="preserve"> А. Тоқмағанбетов ауылдық округі бойынша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bookmarkEnd w:id="344"/>
    <w:bookmarkStart w:name="z520" w:id="345"/>
    <w:p>
      <w:pPr>
        <w:spacing w:after="0"/>
        <w:ind w:left="0"/>
        <w:jc w:val="both"/>
      </w:pPr>
      <w:r>
        <w:rPr>
          <w:rFonts w:ascii="Times New Roman"/>
          <w:b w:val="false"/>
          <w:i w:val="false"/>
          <w:color w:val="000000"/>
          <w:sz w:val="28"/>
        </w:rPr>
        <w:t xml:space="preserve">
      </w:t>
      </w:r>
    </w:p>
    <w:bookmarkEnd w:id="345"/>
    <w:p>
      <w:pPr>
        <w:spacing w:after="0"/>
        <w:ind w:left="0"/>
        <w:jc w:val="both"/>
      </w:pPr>
      <w:r>
        <w:drawing>
          <wp:inline distT="0" distB="0" distL="0" distR="0">
            <wp:extent cx="67691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7691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1" w:id="346"/>
    <w:p>
      <w:pPr>
        <w:spacing w:after="0"/>
        <w:ind w:left="0"/>
        <w:jc w:val="left"/>
      </w:pPr>
      <w:r>
        <w:rPr>
          <w:rFonts w:ascii="Times New Roman"/>
          <w:b/>
          <w:i w:val="false"/>
          <w:color w:val="000000"/>
        </w:rPr>
        <w:t xml:space="preserve"> Іңкәрдария ауылдық округі бойынша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bookmarkEnd w:id="346"/>
    <w:bookmarkStart w:name="z522"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3" w:id="348"/>
    <w:p>
      <w:pPr>
        <w:spacing w:after="0"/>
        <w:ind w:left="0"/>
        <w:jc w:val="left"/>
      </w:pPr>
      <w:r>
        <w:rPr>
          <w:rFonts w:ascii="Times New Roman"/>
          <w:b/>
          <w:i w:val="false"/>
          <w:color w:val="000000"/>
        </w:rPr>
        <w:t xml:space="preserve"> Н. Ілиясов ауылдық округі бойынша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bookmarkEnd w:id="348"/>
    <w:bookmarkStart w:name="z524" w:id="349"/>
    <w:p>
      <w:pPr>
        <w:spacing w:after="0"/>
        <w:ind w:left="0"/>
        <w:jc w:val="both"/>
      </w:pPr>
      <w:r>
        <w:rPr>
          <w:rFonts w:ascii="Times New Roman"/>
          <w:b w:val="false"/>
          <w:i w:val="false"/>
          <w:color w:val="000000"/>
          <w:sz w:val="28"/>
        </w:rPr>
        <w:t xml:space="preserve">
      </w:t>
      </w:r>
    </w:p>
    <w:bookmarkEnd w:id="349"/>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5" w:id="350"/>
    <w:p>
      <w:pPr>
        <w:spacing w:after="0"/>
        <w:ind w:left="0"/>
        <w:jc w:val="left"/>
      </w:pPr>
      <w:r>
        <w:rPr>
          <w:rFonts w:ascii="Times New Roman"/>
          <w:b/>
          <w:i w:val="false"/>
          <w:color w:val="000000"/>
        </w:rPr>
        <w:t xml:space="preserve"> Жетікөл ауылдық округі бойынша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bookmarkEnd w:id="350"/>
    <w:bookmarkStart w:name="z526" w:id="351"/>
    <w:p>
      <w:pPr>
        <w:spacing w:after="0"/>
        <w:ind w:left="0"/>
        <w:jc w:val="both"/>
      </w:pPr>
      <w:r>
        <w:rPr>
          <w:rFonts w:ascii="Times New Roman"/>
          <w:b w:val="false"/>
          <w:i w:val="false"/>
          <w:color w:val="000000"/>
          <w:sz w:val="28"/>
        </w:rPr>
        <w:t xml:space="preserve">
      </w:t>
      </w:r>
    </w:p>
    <w:bookmarkEnd w:id="351"/>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7" w:id="352"/>
    <w:p>
      <w:pPr>
        <w:spacing w:after="0"/>
        <w:ind w:left="0"/>
        <w:jc w:val="left"/>
      </w:pPr>
      <w:r>
        <w:rPr>
          <w:rFonts w:ascii="Times New Roman"/>
          <w:b/>
          <w:i w:val="false"/>
          <w:color w:val="000000"/>
        </w:rPr>
        <w:t xml:space="preserve"> Ақжарма ауылдық округі бойынша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bookmarkEnd w:id="352"/>
    <w:bookmarkStart w:name="z528"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9" w:id="354"/>
    <w:p>
      <w:pPr>
        <w:spacing w:after="0"/>
        <w:ind w:left="0"/>
        <w:jc w:val="left"/>
      </w:pPr>
      <w:r>
        <w:rPr>
          <w:rFonts w:ascii="Times New Roman"/>
          <w:b/>
          <w:i w:val="false"/>
          <w:color w:val="000000"/>
        </w:rPr>
        <w:t xml:space="preserve"> Бесарық ауылдық округі бойынша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bookmarkEnd w:id="354"/>
    <w:bookmarkStart w:name="z530"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62230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2230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1" w:id="356"/>
    <w:p>
      <w:pPr>
        <w:spacing w:after="0"/>
        <w:ind w:left="0"/>
        <w:jc w:val="left"/>
      </w:pPr>
      <w:r>
        <w:rPr>
          <w:rFonts w:ascii="Times New Roman"/>
          <w:b/>
          <w:i w:val="false"/>
          <w:color w:val="000000"/>
        </w:rPr>
        <w:t xml:space="preserve"> Қалжан ахун ауылдық округі бойынша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bookmarkEnd w:id="356"/>
    <w:bookmarkStart w:name="z532"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3" w:id="358"/>
    <w:p>
      <w:pPr>
        <w:spacing w:after="0"/>
        <w:ind w:left="0"/>
        <w:jc w:val="left"/>
      </w:pPr>
      <w:r>
        <w:rPr>
          <w:rFonts w:ascii="Times New Roman"/>
          <w:b/>
          <w:i w:val="false"/>
          <w:color w:val="000000"/>
        </w:rPr>
        <w:t xml:space="preserve"> Қоғалыкөл ауылдық округі бойынша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bookmarkEnd w:id="358"/>
    <w:bookmarkStart w:name="z534" w:id="359"/>
    <w:p>
      <w:pPr>
        <w:spacing w:after="0"/>
        <w:ind w:left="0"/>
        <w:jc w:val="both"/>
      </w:pPr>
      <w:r>
        <w:rPr>
          <w:rFonts w:ascii="Times New Roman"/>
          <w:b w:val="false"/>
          <w:i w:val="false"/>
          <w:color w:val="000000"/>
          <w:sz w:val="28"/>
        </w:rPr>
        <w:t xml:space="preserve">
      </w:t>
      </w:r>
    </w:p>
    <w:bookmarkEnd w:id="359"/>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5" w:id="360"/>
    <w:p>
      <w:pPr>
        <w:spacing w:after="0"/>
        <w:ind w:left="0"/>
        <w:jc w:val="left"/>
      </w:pPr>
      <w:r>
        <w:rPr>
          <w:rFonts w:ascii="Times New Roman"/>
          <w:b/>
          <w:i w:val="false"/>
          <w:color w:val="000000"/>
        </w:rPr>
        <w:t xml:space="preserve"> Шаған ауылдық округі бойынша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bookmarkEnd w:id="360"/>
    <w:bookmarkStart w:name="z536"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66929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6929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7" w:id="362"/>
    <w:p>
      <w:pPr>
        <w:spacing w:after="0"/>
        <w:ind w:left="0"/>
        <w:jc w:val="left"/>
      </w:pPr>
      <w:r>
        <w:rPr>
          <w:rFonts w:ascii="Times New Roman"/>
          <w:b/>
          <w:i w:val="false"/>
          <w:color w:val="000000"/>
        </w:rPr>
        <w:t xml:space="preserve"> Шіркейлі ауылдық округі бойынша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bookmarkEnd w:id="362"/>
    <w:bookmarkStart w:name="z538" w:id="363"/>
    <w:p>
      <w:pPr>
        <w:spacing w:after="0"/>
        <w:ind w:left="0"/>
        <w:jc w:val="both"/>
      </w:pPr>
      <w:r>
        <w:rPr>
          <w:rFonts w:ascii="Times New Roman"/>
          <w:b w:val="false"/>
          <w:i w:val="false"/>
          <w:color w:val="000000"/>
          <w:sz w:val="28"/>
        </w:rPr>
        <w:t xml:space="preserve">
      </w:t>
      </w:r>
    </w:p>
    <w:bookmarkEnd w:id="363"/>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9" w:id="364"/>
    <w:p>
      <w:pPr>
        <w:spacing w:after="0"/>
        <w:ind w:left="0"/>
        <w:jc w:val="left"/>
      </w:pPr>
      <w:r>
        <w:rPr>
          <w:rFonts w:ascii="Times New Roman"/>
          <w:b/>
          <w:i w:val="false"/>
          <w:color w:val="000000"/>
        </w:rPr>
        <w:t xml:space="preserve"> Тереңөзек кенті бойынша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bookmarkEnd w:id="364"/>
    <w:bookmarkStart w:name="z540"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67818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67818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1" w:id="366"/>
    <w:p>
      <w:pPr>
        <w:spacing w:after="0"/>
        <w:ind w:left="0"/>
        <w:jc w:val="left"/>
      </w:pPr>
      <w:r>
        <w:rPr>
          <w:rFonts w:ascii="Times New Roman"/>
          <w:b/>
          <w:i w:val="false"/>
          <w:color w:val="000000"/>
        </w:rPr>
        <w:t xml:space="preserve"> Аманкелді ауылдық округі бойынша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bookmarkEnd w:id="366"/>
    <w:bookmarkStart w:name="z542"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3" w:id="368"/>
    <w:p>
      <w:pPr>
        <w:spacing w:after="0"/>
        <w:ind w:left="0"/>
        <w:jc w:val="left"/>
      </w:pPr>
      <w:r>
        <w:rPr>
          <w:rFonts w:ascii="Times New Roman"/>
          <w:b/>
          <w:i w:val="false"/>
          <w:color w:val="000000"/>
        </w:rPr>
        <w:t xml:space="preserve"> Айдарлы ауылдық округі бойынша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bookmarkEnd w:id="368"/>
    <w:bookmarkStart w:name="z544" w:id="369"/>
    <w:p>
      <w:pPr>
        <w:spacing w:after="0"/>
        <w:ind w:left="0"/>
        <w:jc w:val="both"/>
      </w:pPr>
      <w:r>
        <w:rPr>
          <w:rFonts w:ascii="Times New Roman"/>
          <w:b w:val="false"/>
          <w:i w:val="false"/>
          <w:color w:val="000000"/>
          <w:sz w:val="28"/>
        </w:rPr>
        <w:t xml:space="preserve">
      </w:t>
      </w:r>
    </w:p>
    <w:bookmarkEnd w:id="369"/>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5" w:id="370"/>
    <w:p>
      <w:pPr>
        <w:spacing w:after="0"/>
        <w:ind w:left="0"/>
        <w:jc w:val="left"/>
      </w:pPr>
      <w:r>
        <w:rPr>
          <w:rFonts w:ascii="Times New Roman"/>
          <w:b/>
          <w:i w:val="false"/>
          <w:color w:val="000000"/>
        </w:rPr>
        <w:t xml:space="preserve"> А. Тоқмағанбетов ауылдық округі бойынша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bookmarkEnd w:id="370"/>
    <w:bookmarkStart w:name="z546" w:id="371"/>
    <w:p>
      <w:pPr>
        <w:spacing w:after="0"/>
        <w:ind w:left="0"/>
        <w:jc w:val="both"/>
      </w:pPr>
      <w:r>
        <w:rPr>
          <w:rFonts w:ascii="Times New Roman"/>
          <w:b w:val="false"/>
          <w:i w:val="false"/>
          <w:color w:val="000000"/>
          <w:sz w:val="28"/>
        </w:rPr>
        <w:t xml:space="preserve">
      </w:t>
      </w:r>
    </w:p>
    <w:bookmarkEnd w:id="371"/>
    <w:p>
      <w:pPr>
        <w:spacing w:after="0"/>
        <w:ind w:left="0"/>
        <w:jc w:val="both"/>
      </w:pPr>
      <w:r>
        <w:drawing>
          <wp:inline distT="0" distB="0" distL="0" distR="0">
            <wp:extent cx="62230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2230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7" w:id="372"/>
    <w:p>
      <w:pPr>
        <w:spacing w:after="0"/>
        <w:ind w:left="0"/>
        <w:jc w:val="left"/>
      </w:pPr>
      <w:r>
        <w:rPr>
          <w:rFonts w:ascii="Times New Roman"/>
          <w:b/>
          <w:i w:val="false"/>
          <w:color w:val="000000"/>
        </w:rPr>
        <w:t xml:space="preserve"> Іңкәрдария ауылдық округі бойынша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bookmarkEnd w:id="372"/>
    <w:bookmarkStart w:name="z548"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9" w:id="374"/>
    <w:p>
      <w:pPr>
        <w:spacing w:after="0"/>
        <w:ind w:left="0"/>
        <w:jc w:val="left"/>
      </w:pPr>
      <w:r>
        <w:rPr>
          <w:rFonts w:ascii="Times New Roman"/>
          <w:b/>
          <w:i w:val="false"/>
          <w:color w:val="000000"/>
        </w:rPr>
        <w:t xml:space="preserve"> Н. Ілиясов ауылдық округі бойынша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bookmarkEnd w:id="374"/>
    <w:bookmarkStart w:name="z550" w:id="375"/>
    <w:p>
      <w:pPr>
        <w:spacing w:after="0"/>
        <w:ind w:left="0"/>
        <w:jc w:val="both"/>
      </w:pPr>
      <w:r>
        <w:rPr>
          <w:rFonts w:ascii="Times New Roman"/>
          <w:b w:val="false"/>
          <w:i w:val="false"/>
          <w:color w:val="000000"/>
          <w:sz w:val="28"/>
        </w:rPr>
        <w:t xml:space="preserve">
      </w:t>
      </w:r>
    </w:p>
    <w:bookmarkEnd w:id="375"/>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1" w:id="376"/>
    <w:p>
      <w:pPr>
        <w:spacing w:after="0"/>
        <w:ind w:left="0"/>
        <w:jc w:val="left"/>
      </w:pPr>
      <w:r>
        <w:rPr>
          <w:rFonts w:ascii="Times New Roman"/>
          <w:b/>
          <w:i w:val="false"/>
          <w:color w:val="000000"/>
        </w:rPr>
        <w:t xml:space="preserve"> Жетікөл ауылдық округі бойынша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bookmarkEnd w:id="376"/>
    <w:bookmarkStart w:name="z552" w:id="377"/>
    <w:p>
      <w:pPr>
        <w:spacing w:after="0"/>
        <w:ind w:left="0"/>
        <w:jc w:val="both"/>
      </w:pPr>
      <w:r>
        <w:rPr>
          <w:rFonts w:ascii="Times New Roman"/>
          <w:b w:val="false"/>
          <w:i w:val="false"/>
          <w:color w:val="000000"/>
          <w:sz w:val="28"/>
        </w:rPr>
        <w:t xml:space="preserve">
      </w:t>
      </w:r>
    </w:p>
    <w:bookmarkEnd w:id="377"/>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3" w:id="378"/>
    <w:p>
      <w:pPr>
        <w:spacing w:after="0"/>
        <w:ind w:left="0"/>
        <w:jc w:val="left"/>
      </w:pPr>
      <w:r>
        <w:rPr>
          <w:rFonts w:ascii="Times New Roman"/>
          <w:b/>
          <w:i w:val="false"/>
          <w:color w:val="000000"/>
        </w:rPr>
        <w:t xml:space="preserve"> Ақжарма ауылдық округі бойынша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bookmarkEnd w:id="378"/>
    <w:bookmarkStart w:name="z554" w:id="379"/>
    <w:p>
      <w:pPr>
        <w:spacing w:after="0"/>
        <w:ind w:left="0"/>
        <w:jc w:val="both"/>
      </w:pPr>
      <w:r>
        <w:rPr>
          <w:rFonts w:ascii="Times New Roman"/>
          <w:b w:val="false"/>
          <w:i w:val="false"/>
          <w:color w:val="000000"/>
          <w:sz w:val="28"/>
        </w:rPr>
        <w:t xml:space="preserve">
      </w:t>
      </w:r>
    </w:p>
    <w:bookmarkEnd w:id="379"/>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5" w:id="380"/>
    <w:p>
      <w:pPr>
        <w:spacing w:after="0"/>
        <w:ind w:left="0"/>
        <w:jc w:val="left"/>
      </w:pPr>
      <w:r>
        <w:rPr>
          <w:rFonts w:ascii="Times New Roman"/>
          <w:b/>
          <w:i w:val="false"/>
          <w:color w:val="000000"/>
        </w:rPr>
        <w:t xml:space="preserve"> Бесарық ауылдық округі бойынша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bookmarkEnd w:id="380"/>
    <w:bookmarkStart w:name="z556" w:id="381"/>
    <w:p>
      <w:pPr>
        <w:spacing w:after="0"/>
        <w:ind w:left="0"/>
        <w:jc w:val="both"/>
      </w:pPr>
      <w:r>
        <w:rPr>
          <w:rFonts w:ascii="Times New Roman"/>
          <w:b w:val="false"/>
          <w:i w:val="false"/>
          <w:color w:val="000000"/>
          <w:sz w:val="28"/>
        </w:rPr>
        <w:t xml:space="preserve">
      </w:t>
      </w:r>
    </w:p>
    <w:bookmarkEnd w:id="381"/>
    <w:p>
      <w:pPr>
        <w:spacing w:after="0"/>
        <w:ind w:left="0"/>
        <w:jc w:val="both"/>
      </w:pPr>
      <w:r>
        <w:drawing>
          <wp:inline distT="0" distB="0" distL="0" distR="0">
            <wp:extent cx="58420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8420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7" w:id="382"/>
    <w:p>
      <w:pPr>
        <w:spacing w:after="0"/>
        <w:ind w:left="0"/>
        <w:jc w:val="left"/>
      </w:pPr>
      <w:r>
        <w:rPr>
          <w:rFonts w:ascii="Times New Roman"/>
          <w:b/>
          <w:i w:val="false"/>
          <w:color w:val="000000"/>
        </w:rPr>
        <w:t xml:space="preserve"> Қалжан ахун ауылдық округі бойынша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bookmarkEnd w:id="382"/>
    <w:bookmarkStart w:name="z558" w:id="383"/>
    <w:p>
      <w:pPr>
        <w:spacing w:after="0"/>
        <w:ind w:left="0"/>
        <w:jc w:val="both"/>
      </w:pPr>
      <w:r>
        <w:rPr>
          <w:rFonts w:ascii="Times New Roman"/>
          <w:b w:val="false"/>
          <w:i w:val="false"/>
          <w:color w:val="000000"/>
          <w:sz w:val="28"/>
        </w:rPr>
        <w:t xml:space="preserve">
      </w:t>
      </w:r>
    </w:p>
    <w:bookmarkEnd w:id="383"/>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9" w:id="384"/>
    <w:p>
      <w:pPr>
        <w:spacing w:after="0"/>
        <w:ind w:left="0"/>
        <w:jc w:val="left"/>
      </w:pPr>
      <w:r>
        <w:rPr>
          <w:rFonts w:ascii="Times New Roman"/>
          <w:b/>
          <w:i w:val="false"/>
          <w:color w:val="000000"/>
        </w:rPr>
        <w:t xml:space="preserve"> Қоғалыкөл ауылдық округі бойынша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bookmarkEnd w:id="384"/>
    <w:bookmarkStart w:name="z560" w:id="385"/>
    <w:p>
      <w:pPr>
        <w:spacing w:after="0"/>
        <w:ind w:left="0"/>
        <w:jc w:val="both"/>
      </w:pPr>
      <w:r>
        <w:rPr>
          <w:rFonts w:ascii="Times New Roman"/>
          <w:b w:val="false"/>
          <w:i w:val="false"/>
          <w:color w:val="000000"/>
          <w:sz w:val="28"/>
        </w:rPr>
        <w:t xml:space="preserve">
      </w:t>
      </w:r>
    </w:p>
    <w:bookmarkEnd w:id="385"/>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1" w:id="386"/>
    <w:p>
      <w:pPr>
        <w:spacing w:after="0"/>
        <w:ind w:left="0"/>
        <w:jc w:val="left"/>
      </w:pPr>
      <w:r>
        <w:rPr>
          <w:rFonts w:ascii="Times New Roman"/>
          <w:b/>
          <w:i w:val="false"/>
          <w:color w:val="000000"/>
        </w:rPr>
        <w:t xml:space="preserve"> С. Сейфуллин ауылдық округі бойынша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bookmarkEnd w:id="386"/>
    <w:bookmarkStart w:name="z562" w:id="387"/>
    <w:p>
      <w:pPr>
        <w:spacing w:after="0"/>
        <w:ind w:left="0"/>
        <w:jc w:val="both"/>
      </w:pPr>
      <w:r>
        <w:rPr>
          <w:rFonts w:ascii="Times New Roman"/>
          <w:b w:val="false"/>
          <w:i w:val="false"/>
          <w:color w:val="000000"/>
          <w:sz w:val="28"/>
        </w:rPr>
        <w:t xml:space="preserve">
      </w:t>
      </w:r>
    </w:p>
    <w:bookmarkEnd w:id="387"/>
    <w:p>
      <w:pPr>
        <w:spacing w:after="0"/>
        <w:ind w:left="0"/>
        <w:jc w:val="both"/>
      </w:pPr>
      <w:r>
        <w:drawing>
          <wp:inline distT="0" distB="0" distL="0" distR="0">
            <wp:extent cx="61849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1849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3" w:id="388"/>
    <w:p>
      <w:pPr>
        <w:spacing w:after="0"/>
        <w:ind w:left="0"/>
        <w:jc w:val="left"/>
      </w:pPr>
      <w:r>
        <w:rPr>
          <w:rFonts w:ascii="Times New Roman"/>
          <w:b/>
          <w:i w:val="false"/>
          <w:color w:val="000000"/>
        </w:rPr>
        <w:t xml:space="preserve"> Шаған ауылдық округі бойынша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bookmarkEnd w:id="388"/>
    <w:bookmarkStart w:name="z564" w:id="389"/>
    <w:p>
      <w:pPr>
        <w:spacing w:after="0"/>
        <w:ind w:left="0"/>
        <w:jc w:val="both"/>
      </w:pPr>
      <w:r>
        <w:rPr>
          <w:rFonts w:ascii="Times New Roman"/>
          <w:b w:val="false"/>
          <w:i w:val="false"/>
          <w:color w:val="000000"/>
          <w:sz w:val="28"/>
        </w:rPr>
        <w:t xml:space="preserve">
      </w:t>
      </w:r>
    </w:p>
    <w:bookmarkEnd w:id="389"/>
    <w:p>
      <w:pPr>
        <w:spacing w:after="0"/>
        <w:ind w:left="0"/>
        <w:jc w:val="both"/>
      </w:pPr>
      <w:r>
        <w:drawing>
          <wp:inline distT="0" distB="0" distL="0" distR="0">
            <wp:extent cx="30988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30988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5" w:id="390"/>
    <w:p>
      <w:pPr>
        <w:spacing w:after="0"/>
        <w:ind w:left="0"/>
        <w:jc w:val="left"/>
      </w:pPr>
      <w:r>
        <w:rPr>
          <w:rFonts w:ascii="Times New Roman"/>
          <w:b/>
          <w:i w:val="false"/>
          <w:color w:val="000000"/>
        </w:rPr>
        <w:t xml:space="preserve"> Шіркейлі ауылдық округі бойынша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bookmarkEnd w:id="390"/>
    <w:bookmarkStart w:name="z566" w:id="391"/>
    <w:p>
      <w:pPr>
        <w:spacing w:after="0"/>
        <w:ind w:left="0"/>
        <w:jc w:val="both"/>
      </w:pPr>
      <w:r>
        <w:rPr>
          <w:rFonts w:ascii="Times New Roman"/>
          <w:b w:val="false"/>
          <w:i w:val="false"/>
          <w:color w:val="000000"/>
          <w:sz w:val="28"/>
        </w:rPr>
        <w:t xml:space="preserve">
      </w:t>
      </w:r>
    </w:p>
    <w:bookmarkEnd w:id="391"/>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7" w:id="392"/>
    <w:p>
      <w:pPr>
        <w:spacing w:after="0"/>
        <w:ind w:left="0"/>
        <w:jc w:val="left"/>
      </w:pPr>
      <w:r>
        <w:rPr>
          <w:rFonts w:ascii="Times New Roman"/>
          <w:b/>
          <w:i w:val="false"/>
          <w:color w:val="000000"/>
        </w:rPr>
        <w:t xml:space="preserve"> Тереңөзек кенті бойынша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bookmarkEnd w:id="392"/>
    <w:bookmarkStart w:name="z568" w:id="393"/>
    <w:p>
      <w:pPr>
        <w:spacing w:after="0"/>
        <w:ind w:left="0"/>
        <w:jc w:val="both"/>
      </w:pPr>
      <w:r>
        <w:rPr>
          <w:rFonts w:ascii="Times New Roman"/>
          <w:b w:val="false"/>
          <w:i w:val="false"/>
          <w:color w:val="000000"/>
          <w:sz w:val="28"/>
        </w:rPr>
        <w:t xml:space="preserve">
      </w:t>
      </w:r>
    </w:p>
    <w:bookmarkEnd w:id="393"/>
    <w:p>
      <w:pPr>
        <w:spacing w:after="0"/>
        <w:ind w:left="0"/>
        <w:jc w:val="both"/>
      </w:pPr>
      <w:r>
        <w:drawing>
          <wp:inline distT="0" distB="0" distL="0" distR="0">
            <wp:extent cx="6921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921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9" w:id="394"/>
    <w:p>
      <w:pPr>
        <w:spacing w:after="0"/>
        <w:ind w:left="0"/>
        <w:jc w:val="left"/>
      </w:pPr>
      <w:r>
        <w:rPr>
          <w:rFonts w:ascii="Times New Roman"/>
          <w:b/>
          <w:i w:val="false"/>
          <w:color w:val="000000"/>
        </w:rPr>
        <w:t xml:space="preserve"> Сырдария ауданы бойынша ауыл шаруашылығы жануарларының басын шалғайдағы жайылымдарға орналастыру схемасы</w:t>
      </w:r>
    </w:p>
    <w:bookmarkEnd w:id="394"/>
    <w:bookmarkStart w:name="z570" w:id="395"/>
    <w:p>
      <w:pPr>
        <w:spacing w:after="0"/>
        <w:ind w:left="0"/>
        <w:jc w:val="both"/>
      </w:pPr>
      <w:r>
        <w:rPr>
          <w:rFonts w:ascii="Times New Roman"/>
          <w:b w:val="false"/>
          <w:i w:val="false"/>
          <w:color w:val="000000"/>
          <w:sz w:val="28"/>
        </w:rPr>
        <w:t xml:space="preserve">
      </w:t>
      </w:r>
    </w:p>
    <w:bookmarkEnd w:id="395"/>
    <w:p>
      <w:pPr>
        <w:spacing w:after="0"/>
        <w:ind w:left="0"/>
        <w:jc w:val="both"/>
      </w:pPr>
      <w:r>
        <w:drawing>
          <wp:inline distT="0" distB="0" distL="0" distR="0">
            <wp:extent cx="62357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2357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1" w:id="396"/>
    <w:p>
      <w:pPr>
        <w:spacing w:after="0"/>
        <w:ind w:left="0"/>
        <w:jc w:val="left"/>
      </w:pPr>
      <w:r>
        <w:rPr>
          <w:rFonts w:ascii="Times New Roman"/>
          <w:b/>
          <w:i w:val="false"/>
          <w:color w:val="000000"/>
        </w:rPr>
        <w:t xml:space="preserve"> Сырдария ауданы бойынша ауылдық округке кіретін ауылдық елді мекендер арасында жайылымдарды жобалық бөлу (қайта бөлу) және жайылым учаскелерін жыл маусымдары бойынша кеңістікте және уақытпен (маусым, жыл ішінде) кезектестіру схемасы</w:t>
      </w:r>
    </w:p>
    <w:bookmarkEnd w:id="396"/>
    <w:bookmarkStart w:name="z572" w:id="397"/>
    <w:p>
      <w:pPr>
        <w:spacing w:after="0"/>
        <w:ind w:left="0"/>
        <w:jc w:val="both"/>
      </w:pPr>
      <w:r>
        <w:rPr>
          <w:rFonts w:ascii="Times New Roman"/>
          <w:b w:val="false"/>
          <w:i w:val="false"/>
          <w:color w:val="000000"/>
          <w:sz w:val="28"/>
        </w:rPr>
        <w:t xml:space="preserve">
      </w:t>
      </w:r>
    </w:p>
    <w:bookmarkEnd w:id="397"/>
    <w:p>
      <w:pPr>
        <w:spacing w:after="0"/>
        <w:ind w:left="0"/>
        <w:jc w:val="both"/>
      </w:pPr>
      <w:r>
        <w:drawing>
          <wp:inline distT="0" distB="0" distL="0" distR="0">
            <wp:extent cx="62103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2103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