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50ca" w14:textId="b1d5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желтоқсандағы № 499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"Сүттіқүдық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–90 279,0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12 888,0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77 391,0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90 279,0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2026 жылға – 74 650,0 мың теңге.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 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 1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 2 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 3 қосымша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