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6f6" w14:textId="8871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"2026-2028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желтоқсандағы № 484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Жаңарық ауылдық округінің 2026-2028 жылдарға арналған бюджетті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2026 мынадай көлемде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–85058,0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6851,0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78207,0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85058,0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2026 жылға –75285,0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1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2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3 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