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dbd0" w14:textId="d90d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Жайылма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желтоқсандағы № 482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Жайылма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–102 063,0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7 403,0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94 660,0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102 063,0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2026 жылға 94 492,0 мың теңге.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 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1 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2 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3 қосымша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