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dbcc" w14:textId="b75d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Ақүйік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желтоқсандағы № 479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"1."Акүйік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–121 492,0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13 596,0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107 896,0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121 492,0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2026 жылға 103 196,0 мың теңге.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шешіміне 1 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шешіміне 2 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шешіміне 3 қосымша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2028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