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34e6" w14:textId="5013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"Қандөз ауылдық округінің 2025-2027 жылдарға арналған бюджеті туралы" 2024 жылғы 25 желтоқсандағы №315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"Қандөз ауылдық округінің 2025 - 2027 жылдарға арналған бюджеті туралы" Жаңақорған ауданы мәслихатының 2024 жылғы 25 желтоқсандағы № 315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Қандөз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95 169,8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4 738,0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90 431,8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95 169,8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Қандөз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