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4328a" w14:textId="9e432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"Сунақата ауылдық округінің 2025-2027 жылдарға арналған бюджеті туралы" 2024 жылғы 25 желтоқсандағы №325 Жаңақорған ауданы мәслихатының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24 қазандағы № 437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"Сунақата ауылдық округінің 2025-2027 жылдарға арналған бюджеті туралы" 2024 жылғы 25 желтоқсандағы № 325 Жаңақорған ауданы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Сунақата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138118,4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16217,0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108,0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–121793,4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–140495,9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-2377,5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2377,5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325 шешіміне 1-қосымша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Сунақата ауылдық округінің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көшелеріндегі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толық пайдаланылмаған)нысаналы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