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e6e5" w14:textId="4a5e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"Байкенже ауылдық округінің 2025-2027 жылдарға арналған бюджеті туралы" 2024 жылғы 25 желтоқсандағы №307 Жаңақорған ауданы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24 қазандағы № 428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"Байкенже ауылдық округінің 2025-2027 жылдарға арналған бюджеті туралы" 2024 жылғы 25 желтоқсандағы № 307 Жаңақорған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"Байкенже ауылдық округінің 2025- 2027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171 345,4 мың теңге;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17 972,4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153 327,0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–173 482,9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-2 137,5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2 137,5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қантарынан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 шешіміне 1-қосымша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Байкенже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171 345,4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пайдаланғаны үшін төленетін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173 482,9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