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d47b" w14:textId="51ed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"Аққорған ауылдық округінің 2025-2027 жылдарға арналған бюджеті туралы" 2024 жылғы 25 желтоқсандағы №305 Жаңақорған ауданы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24 қазандағы № 427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"Аққорған ауылдық округінің 2025-2027 жылдарға арналған бюджеті туралы" 2024 жылғы 25 желтоқсандағы № 305 Жаңақорған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Аққорған ауылдық округінің 2025 – 2027 жылдарға арналған бюджеті тиісінше 1, 2 және 3 қосымшаларға сәйкес, оның ішінде 2025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–244009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21109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–400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222500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–251123,5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-7114,5мың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7114,5 мың тенге.".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шешіміне 1-қосымша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Аққорған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 ішіндегі автомобиль жолдарын күрделі және орташа жөндеу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кайтару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