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dc97" w14:textId="18ad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"Сунақата ауылдық округінің 2025-2027 жылдарға арналған бюджеті туралы" 2024 жылғы 25 желтоқсандағы №325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"Сунақата ауылдық округінің 2025-2027 жылдарға арналған бюджеті туралы" 2024 жылғы 25 желтоқсандағы № 325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Сунақата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–135818,4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13917,0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121793,4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–138195,9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2377,5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№420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