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0ad67" w14:textId="2a0ad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"Ақүйік ауылдық округінің 2025-2027 жылдарға арналған бюджеті туралы" Жаңақорған ауданы мәслихатының 2024 жылғы 25 желтоқсандағы №306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аудандық мәслихатының 2025 жылғы 24 қыркүйектегі № 408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Жаңақорған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"Ақүйік ауылдық округінің 2025-2027 жылдарға арналған бюджеті туралы" 2024 жылғы 25 желтоқсандағы № 306 Жаңақорған ауданы мәслихатының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Ақүйік ауылдық округінің 2025 - 2027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–283 949,5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38 417,1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48,0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1507,9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– 243 976,5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285 669,5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-1 720,0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1 720,0 мың теңге.".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Жаңақорған ауданы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Ғ.Жарқынбек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№408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№306 шешіміне 1-қосымша</w:t>
            </w:r>
          </w:p>
        </w:tc>
      </w:tr>
    </w:tbl>
    <w:bookmarkStart w:name="z2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Ақүйік ауылдық округінің 2025 жылға арналған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283 949,5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38 417,1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30 298,1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30 298,1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 ,жұмыстар мен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пайдалану төлемдері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кәсіптік қызметті жүзеге асыру үшін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өзге де айыппұлдар, өсімпұлдар, санкциялар, өндіріп алулар салынады.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мекемелерге өзге де айыппұлдар, өсімпұлдар, санкциялар, өндіріп алулар салынады.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Негізгі капиталды сатудан түсетін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және 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243976,5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243976,5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243976,5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285 669,5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115 783,6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115 783,6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102 972,6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44 892,0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44 037,0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44 037,0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 сауықтыру және спорттық ісшараларды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63 692,0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63 692,0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63 692,0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-1 720,0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тапшылығынқаржыландыру (профициттіпайдалану)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