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6a3c" w14:textId="3c96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"Шалқия кентінің 2025-2027 жылдарға арналған бюджеті туралы" 2024 жылғы 25 желтоқсандағы №304 Жаңақорған ауданы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24 қыркүйектегі № 407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"Шалқия кентінің 2025-2027 жылдарға арналған бюджеті туралы" 2024 жылғы 25 желтоқсандағы № 304 Жаңақорған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Шалқия кентінің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240 533,0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16 372,0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224 133,0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246 149,7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-5616,7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–5616,7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шешіміне 1-қосымша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Шалқия кентінің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 санитариясын 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 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көшелеріндегі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 қаржыландыру (профициті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