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81c8" w14:textId="6b08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"2025-2027 жылдарға арналған бюджеті туралы" Жаңақорған ауданы мәслихатының 2024 жылғы 29 желтоқсандағы №309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"Жайылма ауылдық округінің 2025-2027 жылдарға арналған бюджеті туралы" Жаңақорған ауданы мәслихатының 2024 жылғы 25 желтоқсандағы №309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Жайылма ауылдық округінің 2025-2027 жылдарға арналған бюджеті тиісінше 1, 2 және 3-қосымшаларға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260 787,2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6 091,2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–254 224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262 015,5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-1 228,3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1 228,3 мың теңге.".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№309 шешіміне 1-қосымша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