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acf0" w14:textId="af0ac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Байкенже ауылдық округінің 2025-2027 жылдарға арналған бюджеті туралы" Жаңақорған ауданы мәслихатының 2024 жылғы 25 желтоқсандағы №307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2025 жылғы 25 сәуірдегі № 349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"Байкенже ауылдық округінің 2025-2027 жылдарға арналған бюджеті туралы" Жаңақорған ауданыны мәслихатының 2024 жылғы 25 желтоқсандағы №307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"Байкенже ауылдық округінің 2025- 2027 жылдарға арналған бюджеті тиісінше 1, 2 және 3-қосымшаларға сәйкес, оның ішінде 2025 жылға мынадай көлемде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160 625,3 мың теңге;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7 252,3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153 327,0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–162 762,8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-2 137,5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2 137,5 мың теңге.".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№349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№307 шешіміне 1- қосымша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Байкенже ауылдық округінің 2025 жылға арналған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пайдаланғаны үшін төленетін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162 762,8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47 568,9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8 755,3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37 093,0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