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f645" w14:textId="63af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Шалқия кентінің 2025-2027 жылдарға арналған бюджеті туралы Жаңақорған ауданы мәслихатының 25 желтоқсандағы №304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№346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"Шалқия кентінің 2025-2027 жылдарға арналған бюджеті туралы" Жаңақорған ауданы мәслихатының 2024 жылғы 25 желтоқсандағы №304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Шалқия кентінің 2025-2027 жылдарға арналған бюджеті тиісінше 1, 2 және 3 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238 033,0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13 872,0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224 133,0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243 649,7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-5616,7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–5616,7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№1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 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№304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 қаржыландыру (профициті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