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3559" w14:textId="e833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– 2028 жылдарға арналған Таң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19 желтоқсандағы № 37-16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01.01.2026 бастап қолданысқа енгізіледі – осы шешімнің </w:t>
      </w:r>
      <w:r>
        <w:rPr>
          <w:rFonts w:ascii="Times New Roman"/>
          <w:b w:val="false"/>
          <w:i w:val="false"/>
          <w:color w:val="ff0000"/>
          <w:sz w:val="28"/>
        </w:rPr>
        <w:t>2-тармағымен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– 2028 жылдарға арналған Таң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118 699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9 530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108 999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118 699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37-16 шешіміне 1-қосымша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Таң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37-16 шешіміне 2-қосымша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арналған Таң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37-16 шешіміне 3-қосымша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Таң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