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44e9" w14:textId="57b4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М. Шәменов ауылдық округінің бюджеті туралы" Жалағаш аудандық мәслихатының 2024 жылғы 23 желтоқсандағы № 28-17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01.01.2025 </w:t>
      </w:r>
      <w:r>
        <w:rPr>
          <w:rFonts w:ascii="Times New Roman"/>
          <w:b w:val="false"/>
          <w:i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 осы </w:t>
      </w:r>
      <w:r>
        <w:rPr>
          <w:rFonts w:ascii="Times New Roman"/>
          <w:b w:val="false"/>
          <w:i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тармағымен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М. Шәменов ауылдық округінің бюджеті туралы" Жалағаш аудандық мәслихатының 2024 жылғы 23 желтоқсандағы № 28-17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169 737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3 480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166 257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169 904,5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М. Шәменов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