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f509" w14:textId="26af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Мәдениет ауылдық округінің бюджеті туралы" Жалағаш аудандық мәслихатының 2024 жылғы 23 желтоқсандағы № 28-14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Мәдениет ауылдық округінің бюджеті туралы" Жалағаш аудандық мәслихатының 2024 жылғы 23 желтоқсандағы № 28-14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Мәдениет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125 391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11 176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113 436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126 118,3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727,3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727,3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