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bd51" w14:textId="d45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М. Шәменов ауылдық округінің бюджеті туралы" Жалағаш аудандық мәслихатының 2024 жылғы 23 желтоқсандағы № 28-17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М. Шәменов ауылдық округінің бюджеті туралы" Жалағаш аудандық мәслихатының 2024 жылғы 23 желтоқсандағы № 28-17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М.Шәменов ауылдық округінің бюджеті осы шешімнің тиісінше 1, 2, 3 және 4-қосымшаларына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172 281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3 780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168 501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172 448,5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167,5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М.Шәменов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