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fa71" w14:textId="5dff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Мәдениет ауылдық округінің бюджеті туралы" Жалағаш аудандық мәслихатының 2024 жылғы 23 желтоқсандағы № 28-14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9 шілдедегі № 32-15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–2027 жылдарға арналған Мәдениет ауылдық округінің бюджеті туралы" Жалағаш аудандық мәслихатының 2024 жылғы 23 желтоқсандағы № 28-14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Мәдениет ауылдық округінің бюджеті осы шешімнің тиісінше 1, 2 және 3-қосымшаларына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126 091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11 273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114 136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126 818,3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-727,3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727,3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727,3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28-14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Мәдениет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