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6061" w14:textId="d986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Қаракеткен ауылдық округінің бюджеті туралы" Жалағаш аудандық мәслихатының 2024 жылғы 23 желтоқсандағы № 28-12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Қаракеткен ауылдық округінің бюджеті туралы" Жалағаш аудандық мәслихатының 2024 жылғы 23 желтоқсандағы № 28-12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Қаракеткен ауылдық округінің бюджеті осы шешімнің тиісінше 1, 2, 3, 4 және 5-қосымшаларына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284 449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6 335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278 114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284 713,3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-264,3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264,3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264,3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28-12 шешіміне1-қосымша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Қаракеткен ауылдық округінің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