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eefa" w14:textId="d0ce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Аққұм ауылдық округінің бюджеті туралы" Жалағаш аудандық мәслихатының 2024 жылғы 23 желтоқсандағы № 28-4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Аққұм ауылдық округінің бюджеті туралы" Жалағаш аудандық мәслихатының 2024 жылғы 23 желтоқсандағы № 28-4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Аққұм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135 026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9 271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125 755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136 208,9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-1 182,9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1 182,9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–1182,9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