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bda1" w14:textId="067b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аудандық бюджет туралы" Жалағаш аудандық мәслихатының 2024 жылғы 23 желтоқсандағы № 28-2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2025 жылғы 1 қазандағы № 34-1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"2025–2027 жылдарға арналған аудандық бюджет туралы" Жалағаш аудандық мәслихатының 2024 жылғы 23 желтоқсандағы № 28-2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8 469 132,2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2 011 631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27 305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22 300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6 407 896,2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9 393 207,9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92 852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320 458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227 606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-1 016 927,7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1 016 927,7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1 207 465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236 379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45 841,7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8 469 132,2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2 011 631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Кәсiпкерлiк және кәсіби қызметті жүргізгені үшін алынатын алымдар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6 407 896,2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6407335,9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6407335,9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9 393 207,9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2 087 181,1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923 291,9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 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органдардын шешiмі бойынша мұқтаж азаматтардың жекелеген топтарына 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"Данқ" ордендерiмен марапатталған, "Халык Қаһарманы" атағын және республиканың құрметті атақтарын алған азаматтарды әлеуметтiк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936 564,9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1 417 932,1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Кентішілік (қалаішілік), қала маңындағы ауданішілік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417 293,4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жергiлiктi атқарушы органының резервi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2 978 780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-1 016 927,7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4-қосымша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бюджеттік инвестициялық жобалардың тізбесі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обьектілерін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5-қосымша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бюджетке облыстық бюджеттен қаралған ағымдағы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1 456 429,7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Өңірге қажет мамандықтар бойынша әлеуметтік тұрғыдан халықтың осал тобы қатарынан білім алушы студенттерге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Санаторлы-курорттық емделу қызметін алатын мүгедектігі бар адамдарға ілесіп жүрушілердің шығындарын өтеу үшін әлеуметтік көмекк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"Облыс тұрғындары арасында діни ағартушылық жұмыстарын жүргізу" әлеуметтік жобасын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Жалағашауданындағы KND-12 "Қызылорда-Жалағаш-Ақсу-Беркімбай қалпе" аралығындағы аудандық маңызы бар кірме автомобиль жолын (2,3 км)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Қаракеткен және Далдабай ауылдарындағы автомобиль жолдарын (16 көше)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ауылындағы Қ.Сәтбаев, Жаңадария, Достық, Мектеп көшелерін күрделі жөндеу жұмыстары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елді мекеніндегі Ы. Ақмырзаев, Ш. Есов, М. Ахметов Аққыр, Н. Тәспенов көшелеріне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бесігі жобасы бойынша: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кентіндегі көшелерге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Шәменов ауылындағы Жамбыл, Ердозелов көшелерінің автомобиль жолдарын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№34-1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6-қосымша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бюджетке облыстық бюджеттен қаралған нысаналы даму трансферттері мен ішкі қарыздар есебінен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ауылында спорттық жаттығу алаңының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елді мекеніне ауыз су жүйесін жаңғырту және кеңейту" жобасын қоса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кентінің темір жол желісінің арғы бөлігіндегі тұрғын үй секторынын инженерлік- коммуникациялық инфрақұрылымын (электр беру желілерін)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7-қосымша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бюджетке республикалық бюджеттен қаралған ағымдағы нысаналы трансферттер мен несиелер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міндетті гигиеналық құралдармен қамтамасыз ету нормаларын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 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