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8470" w14:textId="bf58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ІІІ Интернационал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23 желтоқсандағы № 361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 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ІІІ Интернационал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109 558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26 820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82 138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109 558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ІІІ Интернационал ауылдық округінің бюджетіне берілетін бюджеттік субвенция көлемі 78 199 мың теңге мөлшерінде белгіленгені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2027 жылға аудандық бюджеттен ІІІ Интернационал ауылдық округінің бюджетіне берілетін бюджеттік субвенция көлемі 78 512 мың теңге мөлшерінде белгіленгені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2028 жылға аудандық бюджеттен ІІІ Интернационал ауылдық округінің бюджетіне берілетін бюджеттік субвенция көлемі 77 887 мың теңге мөлшерінде белгіленгені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ІІІ Интернационал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2027 жылға арналған ІІІ Интернационал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2028 жылға арналған ІІІ Интернационал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ІІІ Интернационал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ІІІ Интернационал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ІІІ Интернационал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ІІІ Интернационал ауылдық округінің бюджетінде аудандық бюджет есебінен қаралған нысаналы трансферттер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 үшін іс-сапар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ІІІ Интернационал ауылдық округінің бюджетінде аудандық бюджет есебінен қаралған нысаналы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ІІІ Интернационал ауылдық округінің бюджетінде аудандық бюджет есебінен қаралған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