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61146" w14:textId="9e611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Қармақшы аудандық мәслихатының 2024 жылғы 26 желтоқсандағы №242 "2025-2027 жылдарға арналған Дауылкөл ауылдық округінің бюджеті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аудандық мәслихатының 2025 жылғы 26 қыркүйектегі № 318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облысы Қармақшы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 Қармақшы аудандық мәслихатының 2024 жылғы 26 желтоқсандағы № 242 "2025-2027 жылдарға арналған Дауылкөл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Дауылкөл ауылдық округінің бюджеті тиісінше 1, 2 және 3-қосымшаларға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121 012,4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6 706,9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344,1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113 961,4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121 393,9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-381,5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381,5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381,5 мың теңге";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 мазмұндағы 3-1, 3-2, 3-3 тармақтармен толықтырылсын: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2024 жылы облыстық бюджеттен бөлінген мақсатты трансферттердің пайдаланылмаған (толық пайдаланылмаған) 0,1 мың теңгені аудандық бюджетке қайтару ескерілсін.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3-2. 2024 жылы аудандық бюджеттен бөлінген мақсатты трансферттердің пайдаланылмаған (толық пайдаланылмаған) 300,8 мың теңгені аудандық бюджетке қайтару ескерілсін.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3-3. 2025 жылға арналған Дауылкөл ауылдық округінің бюджетінде аудандық бюджет есебінен қаралған нысаналы трансферттер 5-қосымшасына сәйкес бекітілсін";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1-қосымшасына сәйкес жаңа редакцияда жазылсын;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</w:t>
      </w:r>
      <w:r>
        <w:rPr>
          <w:rFonts w:ascii="Times New Roman"/>
          <w:b w:val="false"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2-қосымшасына сәйкес 5-қосымшамен толықтырылсын.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Ә.Қошалақов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318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242 шешіміне 1-қосымша</w:t>
            </w:r>
          </w:p>
        </w:tc>
      </w:tr>
    </w:tbl>
    <w:bookmarkStart w:name="z3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Дауылкөл ауылдық округінің бюджеті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113961,4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пайдалнылмаған) нысаналы трансферттер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318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242 шешіміне 5-қосымша</w:t>
            </w:r>
          </w:p>
        </w:tc>
      </w:tr>
    </w:tbl>
    <w:bookmarkStart w:name="z3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Дауылкөл ауылдық округінің бюджетінде аудандық бюджет есебінен қаралған нысаналы трансферттер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15 837,4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сөндіру мақсатында мотопомпа сатып 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Тұрмағамбет ауылы Н.Жанаев көшесіне светодиодты электрмен жарықтандыру жұмыс жобасына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14 188,6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Қуандық Бүрлібаев атындағы ауылдық клубының жылу жүйесіне қажетті тауарлар сатып 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15 837,4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