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a3111" w14:textId="bea31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Қармақшы аудандық мәслихатының 2024 жылғы 26 желтоқсандағы №234 "2025-2027 жылдарға арналған Төретам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2025 жылғы 26 қыркүйектегі № 313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Қармақшы аудандық мәслихатының 2024 жылғы 26 желтоқсандағы № 234 "2025-2027 жылдарға арналған Төретам кентінің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262 999,8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132 917,2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408,6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2 000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127 674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264 141,2 мың теңге";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313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 шешіміне 1-қосымша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Төретам кентінің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пайдалнылмаған) нысаналы трансферттер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313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 шешіміне 5-қосымша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Төретам кентінің бюджетінде аудандық бюджет есебінен қаралған нысаналы трансферттер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кентінде футбол ойын алаңын орнату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кентіндегі Мұратбаев көшесіне орташа жөндеу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кентінде саябақ орналастыру жұмыстарына жобалау іздестіру жұмыстары және сараптамадан өткізуге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кентінің А. Байтұрсынұлы, Б.Момышұлы, К.Байсейтова көшелеріне орташа жөндеуге жобалық сметалық құжаттама әзірлеу және сараптамадан өткізуге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3 926 ,0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кенттік клуб үйіне газ орнатуға дайындалған жоба-сметалық құжаттамасын сараптамадан өткізуге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кентіндегі Теміржол вокзалын ағымдағы жөндеу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25 878,0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