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aae4" w14:textId="59da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№245 "2025-2027 жылдарға арналған Т.Көмекбаев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17 маусымдағы № 297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№245 "2025-2027 жылдарға арналған Т.Көмекбаев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Т.Көмекбаев ауылдық округінің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81 003,6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6 070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74 933,6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81 589,9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-586,3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586,3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586,3 мың теңге";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3-1, 3-2 тармақтармен толықтырылсын: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2024 жылы аудандық бюджеттен бөлінген мақсатты трансферттердің пайдаланылмаған (толық пайдаланылмаған) 0,7 мың теңгені аудандық бюджетке қайтару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2025 жылға арналған Т.Көмекбаев ауылдық округінің бюджетінде аудандық бюджет есебінен қаралған нысаналы трансферттер 5-қосымшасына сәйкес бекітілсін.";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5-қосымшамен толықтырылсын.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№245 шешіміне 1-қосымша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Т.Көмекбаев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№245 шешіміне 5-қосымша</w:t>
            </w:r>
          </w:p>
        </w:tc>
      </w:tr>
    </w:tbl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Т.Көмекбаев ауылдық округінің бюджетінде аудандық бюджет есебінен қаралған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ауылдық округі, Абай Құнанбаев көшесін орташа жөндеуден өткізу үшін жоба-сметалық құжаттама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