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61ed" w14:textId="3b06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2024 жылғы 26 желтоқсандағы №237 "2025-2027 жылдарға арналған Иіркөл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2025 жылғы 17 маусымдағы № 291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2024 жылғы 26 желтоқсандағы №237 "2025-2027 жылдарға арналған Иіркөл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Иіркөл ауылдық округінің бюджеті 1, 2 және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95 067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4 100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90 967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95 258,5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-191,5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191,5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191,5 мың теңге";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"17"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№237 шешіміне 1-қосымша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Иіркөл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"17"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№291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№237 шешіміне 5-қосымша</w:t>
            </w:r>
          </w:p>
        </w:tc>
      </w:tr>
    </w:tbl>
    <w:bookmarkStart w:name="z4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Иіркөл ауылдық округінің бюджетінде аудандық бюджет есебінен қаралған нысаналы трансферттер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округіндегі Қазақстан көшесін жарықтандыруға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округіндегі Жаңатұрмыс көшесіне күрделі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