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8667" w14:textId="4c88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Тасарық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23 желтоқсандағы № 537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жылдан бастап қолданысқа енгізіледі осы шешімнің </w:t>
      </w:r>
      <w:r>
        <w:rPr>
          <w:rFonts w:ascii="Times New Roman"/>
          <w:b w:val="false"/>
          <w:i w:val="false"/>
          <w:color w:val="ff0000"/>
          <w:sz w:val="28"/>
        </w:rPr>
        <w:t>3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2025 жылғы 15 наурыздағы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Тасарық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117829 мың теңге, оның ішінде: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5486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112274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117829 мың теңге, оның ішінде;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(профицитті пайдалану)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аудандық бюджетте Тасарық ауылдық округі бюджетіне аудандық бюджет қаражаты есебінен қаралған нысаналы трансферттер.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№537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Тасарық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№537 шешіміне 2-қосымша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Тасарық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№537 шешіміне 3-қосымша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Тасарық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537 шешіміне 4-қосымша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 Тасарық ауылдық округінің бюджетіне аудандық бюджет қаражаты есебінен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оқу ақысы мен 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Лақалы елді мекеніндегі жасанды спорт алаңын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