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cbaf0" w14:textId="50cba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Көларық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аудандық мәслихатының 2025 жылғы 23 желтоқсандағы № 528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01.01.2026 жылдан бастап қолданысқа енгізіледі осы шешімнің </w:t>
      </w:r>
      <w:r>
        <w:rPr>
          <w:rFonts w:ascii="Times New Roman"/>
          <w:b w:val="false"/>
          <w:i w:val="false"/>
          <w:color w:val="ff0000"/>
          <w:sz w:val="28"/>
        </w:rPr>
        <w:t>3 тармағымен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2025 жылғы 15 наурыздағы Кодексінің 91 бабының </w:t>
      </w:r>
      <w:r>
        <w:rPr>
          <w:rFonts w:ascii="Times New Roman"/>
          <w:b w:val="false"/>
          <w:i w:val="false"/>
          <w:color w:val="000000"/>
          <w:sz w:val="28"/>
        </w:rPr>
        <w:t>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</w:t>
      </w:r>
      <w:r>
        <w:rPr>
          <w:rFonts w:ascii="Times New Roman"/>
          <w:b w:val="false"/>
          <w:i w:val="false"/>
          <w:color w:val="000000"/>
          <w:sz w:val="28"/>
        </w:rPr>
        <w:t>2-7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Қызылорда облысы Қазалы аудандық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Көларық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105261 мың теңге, оның ішінде: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7717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528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211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96805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105261 мың теңге, оның ішінде;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(профицитті пайдалану) – 0;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0.".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Ескерілсін: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шешімнің 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2026 жылға арналған аудандық бюджетте Көларық ауылдық округі бюджетіне аудандық бюджет қаражаты есебінен қаралған нысаналы трансферттер.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2026 жылғы 1 қаңтардан бастап қолданысқа енгізіледі.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Қазалы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Әліш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"23"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№528 шешіміне 1-қосымша</w:t>
            </w:r>
          </w:p>
        </w:tc>
      </w:tr>
    </w:tbl>
    <w:bookmarkStart w:name="z3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Көларық ауылдық округінің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 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"23"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№528 шешіміне 2-қосымша</w:t>
            </w:r>
          </w:p>
        </w:tc>
      </w:tr>
    </w:tbl>
    <w:bookmarkStart w:name="z3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Көларық ауылдық округінің бюджеті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"23"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528 шешіміне 3-қосымша</w:t>
            </w:r>
          </w:p>
        </w:tc>
      </w:tr>
    </w:tbl>
    <w:bookmarkStart w:name="z41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Көларық ауылдық округінің бюджеті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"23"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528 шешіміне 4-қосымша</w:t>
            </w:r>
          </w:p>
        </w:tc>
      </w:tr>
    </w:tbl>
    <w:bookmarkStart w:name="z4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аудандық бюджетте Бозкөл ауылдық округінің бюджетіне аудандық бюджет қаражаты есебінен берілетін нысаналы трансферттер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қызметшілердің іссапар шығындарына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