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f6c0" w14:textId="49af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 372 "2025-2027 жылдарға арналған Сарыкөл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12 желтоқсандағы № 507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Сарыкөл ауылдық округінің бюджеті туралы" 2024 жылғы 27 желтоқсандағы № 372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Сарыкөл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112079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96818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113662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1583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1583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