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eec5" w14:textId="9c1e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360 "2025-2027 жылдарға арналған Басықара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495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Басықара ауылдық округінің бюджеті туралы" 2024 жылғы 27 желтоқсандағы № 360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Басықара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134480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127851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139655,4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–5175,4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5175,4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Басықара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