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13c21" w14:textId="9513c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Қызылорда облысы Қазалы аудандық мәслихатының 2024 жылғы 27 желтоқсандағы № 356 "2025-2027 жылдарға арналған Ақжона ауылдық округінің бюджеті туралы" шешіміне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аудандық мәслихатының 2025 жылғы 12 желтоқсандағы № 492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Қызылорда облысы Қазалы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Қызылорда облысы Қазалы аудандық мәслихатының "2025-2027 жылдарға арналған Ақжона ауылдық округінің бюджеті туралы" 2024 жылғы 27 желтоқсандағы № 356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Ақжона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88883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6900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432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81551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89565 мың теңге, оның ішінде;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-682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682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682 мың теңге.".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аталған шешім 5-қосымшамен толықтырылсын.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2025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Қазалы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Әліш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356 шешіміне 1-қосымша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Ақжона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 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492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356 шешіміне 5-қосымша</w:t>
            </w:r>
          </w:p>
        </w:tc>
      </w:tr>
    </w:tbl>
    <w:bookmarkStart w:name="z3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аудандық бюджетте Ақжона ауылдық округі бюджетіне аудандық бюджет қаражаты есебінен берілетін нысаналы трансферттер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Майдакөл ауылдық клубының ғимараты жаңадан салынып, пайдалануға берілуіне байланысты 2,5 айға (7,5 тонна) сұйық отын сатып алуға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