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23d64" w14:textId="e223d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Қызылорда облысы Қазалы аудандық мәслихатының 2024 жылғы 27 желтоқсандағы № 373 "2025-2027 жылдарға арналған Тасарық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Қазалы аудандық мәслихатының 2025 жылғы 7 қазандағы № 474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Қызылорда облысы Қазалы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Қызылорда облысы Қазалы аудандық мәслихатының "2025-2027 жылдарға арналған Тасарық ауылдық округінің бюджеті туралы" 2024 жылғы 27 желтоқсандағы № 373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Тасарық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119460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13340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79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106041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121014 мың теңге, оның ішінде;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-1554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1554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1554 мың теңге.".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жылғы 1 қаңтардан бастап қолданысқа енгізіледі және ресми жариялауға жатады.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Қазалы аудандық мәслихат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төрағасының міндетін уақытша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Н.Жалғасбаев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07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№474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373 шешіміне 1-қосымша</w:t>
            </w:r>
          </w:p>
        </w:tc>
      </w:tr>
    </w:tbl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Тасарық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 көрсетуге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коммуналдық меншігінің мүлкін жалға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бюджеттен тыс қорларға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 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