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9f939" w14:textId="7d9f93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Қазалы аудандық мәслихатының 2024 жылғы 27 желтоқсандағы №369 "2025-2027 жылдарға арналған Ғ.Мұратбаев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2025 жылғы 7 қазандағы № 470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Қазалы аудандық мәслихатының "2025-2027 жылдарға арналған Ғ. Мұратбаев ауылдық округінің бюджеті туралы" 2024 жылғы 27 желтоқсандағы № 369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Ғ.Мұратбаев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–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115754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6962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726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108066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117271 мың теңге, оның ішінде;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-1517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1517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1517 мың теңге.".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2025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төрағасының міндетін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Н.Жалғасбаев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07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470 шешіміне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369 шешіміне 1-қосымша</w:t>
            </w:r>
          </w:p>
        </w:tc>
      </w:tr>
    </w:tbl>
    <w:bookmarkStart w:name="z2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Ғ.Мұратбаев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 көрсетуге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61962,8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14529,9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10336,7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