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b8a2" w14:textId="ea8b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№368 "2025-2027 жылдарға арналған Майлыбас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10 маусымдағы № 433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Майлыбас ауылдық округінің бюджеті туралы" 2024 жылғы 27 желтоқсандағы №368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Майлыбас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125827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7848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116961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126191,1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-364,1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364,1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364,1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№368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Майлыбас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