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e4fb" w14:textId="6ade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№366 "2025-2027 жылдарға арналған Қызылқұм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Қызылқұм ауылдық округінің бюджеті туралы" 2024 жылғы 27 желтоқсандағы №366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Қызылқұм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94917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6090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88627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96515,2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-1598,2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1598,2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1598,2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№366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Қызылқұм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