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4e09" w14:textId="7a14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№365 "2025-2027 жылдарға арналған Құмжиек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10 маусымдағы № 430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Құмжиек ауылдық округінің бюджеті туралы" 2024 жылғы 27 желтоқсандағы №365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Құмжиек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112299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7884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104154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112820,1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-521,1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521,1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521,1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№365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Құмжиек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