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d7a5" w14:textId="c86d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№364 "2025-2027 жылдарға арналған Көларық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10 маусымдағы № 429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Көларық ауылдық округінің бюджеті туралы" 2024 жылғы 27 желтоқсандағы №364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Көларық ауылдық округінің бюджеті 1, 2, 3 – 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101956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7037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94219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106153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-4197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4197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4197 мың теңге.".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"10"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№429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"27"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№364 шешіміне 1-қосымша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Көларық ауылдық округінің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