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7b3d" w14:textId="6047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№362 "2025-2027 жылдарға арналған Бозкөл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Бозкөл ауылдық округінің бюджеті туралы" 2024 жылғы 27 желтоқсандағы №362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Бозкөл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94306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94736,5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430,5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