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72fba" w14:textId="9e72f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Қызылорда облысы Қазалы аудандық мәслихатының 2024 жылғы 27 желтоқсандағы №356 "2025-2027 жылдарға арналған Ақжона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Қазалы аудандық мәслихатының 2025 жылғы 10 маусымдағы № 421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Қызылорда облысы Қазалы аудандық мәслихаты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Қызылорда облысы Қазалы аудандық мәслихатының "2025-2027 жылдарға арналған Ақжона ауылдық округінің бюджеті туралы" 2024 жылғы 27 желтоқсандағы №356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2025-2027 жылдарға арналған Ақжона ауылдық округінің бюджеті 1, 2, 3 – қосымшаларға сәйкес, оның ішінде 2025 жылға мынадай көлемдерде бекітілсін: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85408 мың теңге, оның ішінде: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5838 мың теңге;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294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200 мың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79076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86090 мың теңге, оның ішінде;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-682 мың теңге;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682 мың теңге;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682 мың теңге.".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2025 жылғы 1 қаңтардан бастап қолданысқа енгізіледі.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Қазалы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 Әліш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"10"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№421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"27"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№356 шешіміне 1-қосымша</w:t>
            </w:r>
          </w:p>
        </w:tc>
      </w:tr>
    </w:tbl>
    <w:bookmarkStart w:name="z34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Ақжона ауылдық округінің бюджеті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 салықтық емес түсiмдер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