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2cad6" w14:textId="462ca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Жақсықылыш кентіндегі тұйық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Жақсықылыш кенті әкімінің 2025жылғы 08 қыркүйектегі № 7 шешімі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1993 жылғы 8 желтоқсандағы № 2572-XII Заңының </w:t>
      </w:r>
      <w:r>
        <w:rPr>
          <w:rFonts w:ascii="Times New Roman"/>
          <w:b w:val="false"/>
          <w:i w:val="false"/>
          <w:color w:val="000000"/>
          <w:sz w:val="28"/>
        </w:rPr>
        <w:t>14-1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облыстық ономастика комиссиясының 2025 жылғы 26 тамыздағы № 2 қорытындысына сәйкес Жақсықылыш кентінің әкімі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Қызылорда облысы, Арал ауданы, Жақсықылыш кентіндегі "Жақсықылыш" тұйық көшесі "Ислам Жайназаров" есімімен қайта аталсын.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Жақсықылыш кентінің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Берсүгіров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