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ad88" w14:textId="36ba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Құланды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490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2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Құланды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71 277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3 304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67 973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71 277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