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a23a" w14:textId="05ca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Бөген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желтоқсандағы № 477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2-тармағымен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97 434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9 130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88 304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97 434 мың теңге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шешіміне 1-қосымша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шешіміне 2-қосымша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шешіміне 3-қосымша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