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206b" w14:textId="3242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Бекбауыл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2025 жылғы 23 желтоқсандағы № 476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 тармағымен.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Бекбауыл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90 249 мың теңге, оның ішінде: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4 845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85 304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90 249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 шешіміне 1-қосымша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Бекбауыл ауылдық округінің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 шешіміне 2-қосымша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Бекбауыл ауылдық округінің 2027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жыл сомасы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 шешіміне 3-қосымша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Бекбауыл ауылдық округінің 2028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2028 жыл сомасы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